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6DA" w:rsidRPr="001776DA" w:rsidRDefault="001776DA" w:rsidP="001776DA">
      <w:pPr>
        <w:spacing w:line="288" w:lineRule="atLeast"/>
        <w:outlineLvl w:val="0"/>
        <w:rPr>
          <w:rFonts w:ascii="Arial" w:eastAsia="Times New Roman" w:hAnsi="Arial" w:cs="Arial"/>
          <w:b/>
          <w:bCs/>
          <w:color w:val="000000"/>
          <w:spacing w:val="3"/>
          <w:kern w:val="36"/>
          <w:sz w:val="27"/>
          <w:szCs w:val="27"/>
          <w:lang w:eastAsia="ru-RU"/>
        </w:rPr>
      </w:pPr>
      <w:r w:rsidRPr="001776DA">
        <w:rPr>
          <w:rFonts w:ascii="Arial" w:eastAsia="Times New Roman" w:hAnsi="Arial" w:cs="Arial"/>
          <w:b/>
          <w:bCs/>
          <w:color w:val="000000"/>
          <w:spacing w:val="3"/>
          <w:kern w:val="36"/>
          <w:sz w:val="27"/>
          <w:szCs w:val="27"/>
          <w:lang w:eastAsia="ru-RU"/>
        </w:rPr>
        <w:t>Федеральный закон от 29 декабря 2012 г. N 273-ФЗ "Об образовании в Российской Федерации"</w:t>
      </w:r>
    </w:p>
    <w:p w:rsidR="001776DA" w:rsidRPr="001776DA" w:rsidRDefault="001776DA" w:rsidP="001776DA">
      <w:pPr>
        <w:spacing w:after="90" w:line="240" w:lineRule="auto"/>
        <w:textAlignment w:val="top"/>
        <w:rPr>
          <w:rFonts w:ascii="Arial" w:eastAsia="Times New Roman" w:hAnsi="Arial" w:cs="Arial"/>
          <w:color w:val="000000"/>
          <w:spacing w:val="3"/>
          <w:sz w:val="20"/>
          <w:szCs w:val="20"/>
          <w:lang w:eastAsia="ru-RU"/>
        </w:rPr>
      </w:pPr>
      <w:r w:rsidRPr="001776DA">
        <w:rPr>
          <w:rFonts w:ascii="Arial" w:eastAsia="Times New Roman" w:hAnsi="Arial" w:cs="Arial"/>
          <w:color w:val="000000"/>
          <w:spacing w:val="3"/>
          <w:sz w:val="20"/>
          <w:szCs w:val="20"/>
          <w:lang w:eastAsia="ru-RU"/>
        </w:rPr>
        <w:t>Дата подписания 29 декабря 2012 г.</w:t>
      </w:r>
    </w:p>
    <w:p w:rsidR="001776DA" w:rsidRPr="001776DA" w:rsidRDefault="001776DA" w:rsidP="001776DA">
      <w:pPr>
        <w:spacing w:line="240" w:lineRule="auto"/>
        <w:textAlignment w:val="top"/>
        <w:rPr>
          <w:rFonts w:ascii="Arial" w:eastAsia="Times New Roman" w:hAnsi="Arial" w:cs="Arial"/>
          <w:color w:val="000000"/>
          <w:spacing w:val="3"/>
          <w:sz w:val="20"/>
          <w:szCs w:val="20"/>
          <w:lang w:eastAsia="ru-RU"/>
        </w:rPr>
      </w:pPr>
      <w:r w:rsidRPr="001776DA">
        <w:rPr>
          <w:rFonts w:ascii="Arial" w:eastAsia="Times New Roman" w:hAnsi="Arial" w:cs="Arial"/>
          <w:color w:val="000000"/>
          <w:spacing w:val="3"/>
          <w:sz w:val="20"/>
          <w:szCs w:val="20"/>
          <w:lang w:eastAsia="ru-RU"/>
        </w:rPr>
        <w:t>Опубликован 31 декабря 2012 г.</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Принят Государственной Думой 21 декабря 2012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Одобрен Советом Федерации 26 декабря 2012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1. Общие положения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 Предмет регулирования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 Основные понятия, используемые в настоящем Федеральном законе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Для целей настоящего Федерального закона применяются следующие основные понятия: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w:t>
      </w:r>
      <w:r w:rsidRPr="001776DA">
        <w:rPr>
          <w:rFonts w:ascii="Arial" w:eastAsia="Times New Roman" w:hAnsi="Arial" w:cs="Arial"/>
          <w:color w:val="000000"/>
          <w:spacing w:val="3"/>
          <w:sz w:val="24"/>
          <w:szCs w:val="24"/>
          <w:lang w:eastAsia="ru-RU"/>
        </w:rPr>
        <w:lastRenderedPageBreak/>
        <w:t>профессиональном совершенствовании и не сопровождается повышением уровня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обучающийся - физическое лицо, осваивающее образовательную программу;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образовательная деятельность - деятельность по реализации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w:t>
      </w:r>
      <w:r w:rsidRPr="001776DA">
        <w:rPr>
          <w:rFonts w:ascii="Arial" w:eastAsia="Times New Roman" w:hAnsi="Arial" w:cs="Arial"/>
          <w:color w:val="000000"/>
          <w:spacing w:val="3"/>
          <w:sz w:val="24"/>
          <w:szCs w:val="24"/>
          <w:lang w:eastAsia="ru-RU"/>
        </w:rPr>
        <w:lastRenderedPageBreak/>
        <w:t>деятельности и, если иное не установлено настоящим Федеральным законом, формы промежуточной аттестации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29) качество образования - комплексная характеристика образовательной деятельности и подготовки обучающегося, выражающая степень их </w:t>
      </w:r>
      <w:r w:rsidRPr="001776DA">
        <w:rPr>
          <w:rFonts w:ascii="Arial" w:eastAsia="Times New Roman" w:hAnsi="Arial" w:cs="Arial"/>
          <w:color w:val="000000"/>
          <w:spacing w:val="3"/>
          <w:sz w:val="24"/>
          <w:szCs w:val="24"/>
          <w:lang w:eastAsia="ru-RU"/>
        </w:rPr>
        <w:lastRenderedPageBreak/>
        <w:t>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 Основные принципы государственной политики и правового регулирования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Государственная политика и правовое регулирование отношений в сфере образования основываются на следующих принципах: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признание приоритетности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обеспечение права каждого человека на образование, недопустимость дискриминации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недопустимость ограничения или устранения конкуренции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сочетание государственного и договорного регулирования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 Правовое регулирование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Основными задачами правового регулирования отношений в сфере образования являются: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обеспечение и защита конституционного права граждан Российской Федерации на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создание правовых гарантий для согласования интересов участников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определение правового положения участников отношений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 Право на образование. Государственные гарантии реализации права на образование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Российской Федерации гарантируется право каждого человека на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w:t>
      </w:r>
      <w:r w:rsidRPr="001776DA">
        <w:rPr>
          <w:rFonts w:ascii="Arial" w:eastAsia="Times New Roman" w:hAnsi="Arial" w:cs="Arial"/>
          <w:color w:val="000000"/>
          <w:spacing w:val="3"/>
          <w:sz w:val="24"/>
          <w:szCs w:val="24"/>
          <w:lang w:eastAsia="ru-RU"/>
        </w:rPr>
        <w:lastRenderedPageBreak/>
        <w:t>конкурсной основе бесплатность высшего образования, если образование данного уровня гражданин получает впервые.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 Полномочия федеральных органов государственной власти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К полномочиям федеральных органов государственной власти в сфере образования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разработка и проведение единой государственной политики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лицензирование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организаций, осуществляющих образовательную деятельность по образовательным программам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w:t>
      </w:r>
      <w:r w:rsidRPr="001776DA">
        <w:rPr>
          <w:rFonts w:ascii="Arial" w:eastAsia="Times New Roman" w:hAnsi="Arial" w:cs="Arial"/>
          <w:color w:val="000000"/>
          <w:spacing w:val="3"/>
          <w:sz w:val="24"/>
          <w:szCs w:val="24"/>
          <w:lang w:eastAsia="ru-RU"/>
        </w:rPr>
        <w:lastRenderedPageBreak/>
        <w:t>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обеспечение осуществления мониторинга в системе образования на федеральном уровне;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w:t>
      </w:r>
      <w:r w:rsidRPr="001776DA">
        <w:rPr>
          <w:rFonts w:ascii="Arial" w:eastAsia="Times New Roman" w:hAnsi="Arial" w:cs="Arial"/>
          <w:color w:val="000000"/>
          <w:spacing w:val="3"/>
          <w:sz w:val="24"/>
          <w:szCs w:val="24"/>
          <w:lang w:eastAsia="ru-RU"/>
        </w:rPr>
        <w:lastRenderedPageBreak/>
        <w:t>общедоступного и бесплатного общего и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подтверждение документов об образовании и (или) о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w:t>
      </w:r>
      <w:r w:rsidRPr="001776DA">
        <w:rPr>
          <w:rFonts w:ascii="Arial" w:eastAsia="Times New Roman" w:hAnsi="Arial" w:cs="Arial"/>
          <w:color w:val="000000"/>
          <w:spacing w:val="3"/>
          <w:sz w:val="24"/>
          <w:szCs w:val="24"/>
          <w:lang w:eastAsia="ru-RU"/>
        </w:rPr>
        <w:lastRenderedPageBreak/>
        <w:t>полномочий и зачисляемой в бюджет субъекта Российской Федерации в соответствии с Бюджетным кодексом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Федеральный орган исполнительной власти, осуществляющий функции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а) ежеквартального отчета о расходовании предоставленных субвенций, о достижении целевых прогнозных показателей;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8. Полномочия органов государственной власти субъектов Российской Федерации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К полномочиям органов государственной власти субъектов Российской Федерации в сфере образования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w:t>
      </w:r>
      <w:r w:rsidRPr="001776DA">
        <w:rPr>
          <w:rFonts w:ascii="Arial" w:eastAsia="Times New Roman" w:hAnsi="Arial" w:cs="Arial"/>
          <w:color w:val="000000"/>
          <w:spacing w:val="3"/>
          <w:sz w:val="24"/>
          <w:szCs w:val="24"/>
          <w:lang w:eastAsia="ru-RU"/>
        </w:rPr>
        <w:lastRenderedPageBreak/>
        <w:t>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обеспечение осуществления мониторинга в системе образования на уровне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13) осуществление иных установленных настоящим Федеральным законом полномочий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создание условий для осуществления присмотра и ухода за детьми, содержания детей в муниципальных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осуществление иных установленных настоящим Федеральным законом полномочий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2. Система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10. Структура системы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Система образования включает в себя: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организации, осуществляющие обеспечение образовательной деятельности, оценку качества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Общее образование и профессиональное образование реализуются по уровням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 Российской Федерации устанавливаются следующие уровни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дошкольное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начальное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основное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среднее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 Российской Федерации устанавливаются следующие уровни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среднее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высшее образование - бакалавриат;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высшее образование - специалитет, магистратура;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высшее образование - подготовка кадров высшей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единство образовательного пространства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преемственность основных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Федеральные государственные образовательные стандарты включают в себя требования к:</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результатам освоения основных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w:t>
      </w:r>
      <w:r w:rsidRPr="001776DA">
        <w:rPr>
          <w:rFonts w:ascii="Arial" w:eastAsia="Times New Roman" w:hAnsi="Arial" w:cs="Arial"/>
          <w:color w:val="000000"/>
          <w:spacing w:val="3"/>
          <w:sz w:val="24"/>
          <w:szCs w:val="24"/>
          <w:lang w:eastAsia="ru-RU"/>
        </w:rPr>
        <w:lastRenderedPageBreak/>
        <w:t>включаются в федеральные государственные образовательные стандарты специальные требования.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12.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 основным образовательным программам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основные профессиональные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К дополнительным образовательным программам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13. Общие требования к реализации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Основные профессиональные образовательные программы предусматривают проведение практики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w:t>
      </w:r>
      <w:r w:rsidRPr="001776DA">
        <w:rPr>
          <w:rFonts w:ascii="Arial" w:eastAsia="Times New Roman" w:hAnsi="Arial" w:cs="Arial"/>
          <w:color w:val="000000"/>
          <w:spacing w:val="3"/>
          <w:sz w:val="24"/>
          <w:szCs w:val="24"/>
          <w:lang w:eastAsia="ru-RU"/>
        </w:rPr>
        <w:lastRenderedPageBreak/>
        <w:t>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14. Язык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w:t>
      </w:r>
      <w:r w:rsidRPr="001776DA">
        <w:rPr>
          <w:rFonts w:ascii="Arial" w:eastAsia="Times New Roman" w:hAnsi="Arial" w:cs="Arial"/>
          <w:color w:val="000000"/>
          <w:spacing w:val="3"/>
          <w:sz w:val="24"/>
          <w:szCs w:val="24"/>
          <w:lang w:eastAsia="ru-RU"/>
        </w:rPr>
        <w:lastRenderedPageBreak/>
        <w:t>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15. Сетевая форма реализации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В договоре о сетевой форме реализации образовательных программ указываются: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срок действия договора, порядок его изменения и прекращения.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w:t>
      </w:r>
      <w:r w:rsidRPr="001776DA">
        <w:rPr>
          <w:rFonts w:ascii="Arial" w:eastAsia="Times New Roman" w:hAnsi="Arial" w:cs="Arial"/>
          <w:color w:val="000000"/>
          <w:spacing w:val="3"/>
          <w:sz w:val="24"/>
          <w:szCs w:val="24"/>
          <w:lang w:eastAsia="ru-RU"/>
        </w:rPr>
        <w:lastRenderedPageBreak/>
        <w:t>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17. Формы получения образования и формы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Российской Федерации образование может быть получено: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вне организаций, осуществляющих образовательную деятельность (в форме семейного образования и самообразования).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Допускается сочетание различных форм получения образования и форм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18. Печатные и электронные образовательные и информационные ресурсы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w:t>
      </w:r>
      <w:r w:rsidRPr="001776DA">
        <w:rPr>
          <w:rFonts w:ascii="Arial" w:eastAsia="Times New Roman" w:hAnsi="Arial" w:cs="Arial"/>
          <w:color w:val="000000"/>
          <w:spacing w:val="3"/>
          <w:sz w:val="24"/>
          <w:szCs w:val="24"/>
          <w:lang w:eastAsia="ru-RU"/>
        </w:rPr>
        <w:lastRenderedPageBreak/>
        <w:t>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Федеральный перечень учебников, рекомендуемых к использованию при реализации имеющих государственную аккредитацию образовательных </w:t>
      </w:r>
      <w:r w:rsidRPr="001776DA">
        <w:rPr>
          <w:rFonts w:ascii="Arial" w:eastAsia="Times New Roman" w:hAnsi="Arial" w:cs="Arial"/>
          <w:color w:val="000000"/>
          <w:spacing w:val="3"/>
          <w:sz w:val="24"/>
          <w:szCs w:val="24"/>
          <w:lang w:eastAsia="ru-RU"/>
        </w:rPr>
        <w:lastRenderedPageBreak/>
        <w:t>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w:t>
      </w:r>
      <w:r w:rsidRPr="001776DA">
        <w:rPr>
          <w:rFonts w:ascii="Arial" w:eastAsia="Times New Roman" w:hAnsi="Arial" w:cs="Arial"/>
          <w:color w:val="000000"/>
          <w:spacing w:val="3"/>
          <w:sz w:val="24"/>
          <w:szCs w:val="24"/>
          <w:lang w:eastAsia="ru-RU"/>
        </w:rPr>
        <w:lastRenderedPageBreak/>
        <w:t>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19. Научно-методическое и ресурсное обеспечение системы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20. Экспериментальная и инновационная деятельность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w:t>
      </w:r>
      <w:r w:rsidRPr="001776DA">
        <w:rPr>
          <w:rFonts w:ascii="Arial" w:eastAsia="Times New Roman" w:hAnsi="Arial" w:cs="Arial"/>
          <w:color w:val="000000"/>
          <w:spacing w:val="3"/>
          <w:sz w:val="24"/>
          <w:szCs w:val="24"/>
          <w:lang w:eastAsia="ru-RU"/>
        </w:rPr>
        <w:lastRenderedPageBreak/>
        <w:t>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3. Лица, осуществляющие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21. Образовательная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22. Создание, реорганизация, ликвидация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w:t>
      </w:r>
      <w:r w:rsidRPr="001776DA">
        <w:rPr>
          <w:rFonts w:ascii="Arial" w:eastAsia="Times New Roman" w:hAnsi="Arial" w:cs="Arial"/>
          <w:color w:val="000000"/>
          <w:spacing w:val="3"/>
          <w:sz w:val="24"/>
          <w:szCs w:val="24"/>
          <w:lang w:eastAsia="ru-RU"/>
        </w:rPr>
        <w:lastRenderedPageBreak/>
        <w:t>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23. Типы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организация дополнительного профессионального образования - образовательная организация, осуществляющая в качестве основной цели ее </w:t>
      </w:r>
      <w:r w:rsidRPr="001776DA">
        <w:rPr>
          <w:rFonts w:ascii="Arial" w:eastAsia="Times New Roman" w:hAnsi="Arial" w:cs="Arial"/>
          <w:color w:val="000000"/>
          <w:spacing w:val="3"/>
          <w:sz w:val="24"/>
          <w:szCs w:val="24"/>
          <w:lang w:eastAsia="ru-RU"/>
        </w:rPr>
        <w:lastRenderedPageBreak/>
        <w:t>деятельности образовательную деятельность по дополнительным профессиональным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дошкольные образовательные организации - дополнительные общеразвивающие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w:t>
      </w:r>
      <w:r w:rsidRPr="001776DA">
        <w:rPr>
          <w:rFonts w:ascii="Arial" w:eastAsia="Times New Roman" w:hAnsi="Arial" w:cs="Arial"/>
          <w:color w:val="000000"/>
          <w:spacing w:val="3"/>
          <w:sz w:val="24"/>
          <w:szCs w:val="24"/>
          <w:lang w:eastAsia="ru-RU"/>
        </w:rPr>
        <w:lastRenderedPageBreak/>
        <w:t>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25. Устав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тип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учредитель или учредители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виды реализуемых образовательных программ с указанием уровня образования и (или) направленности;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26. Управление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w:t>
      </w:r>
      <w:r w:rsidRPr="001776DA">
        <w:rPr>
          <w:rFonts w:ascii="Arial" w:eastAsia="Times New Roman" w:hAnsi="Arial" w:cs="Arial"/>
          <w:color w:val="000000"/>
          <w:spacing w:val="3"/>
          <w:sz w:val="24"/>
          <w:szCs w:val="24"/>
          <w:lang w:eastAsia="ru-RU"/>
        </w:rPr>
        <w:lastRenderedPageBreak/>
        <w:t>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27. Структура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w:t>
      </w:r>
      <w:r w:rsidRPr="001776DA">
        <w:rPr>
          <w:rFonts w:ascii="Arial" w:eastAsia="Times New Roman" w:hAnsi="Arial" w:cs="Arial"/>
          <w:color w:val="000000"/>
          <w:spacing w:val="3"/>
          <w:sz w:val="24"/>
          <w:szCs w:val="24"/>
          <w:lang w:eastAsia="ru-RU"/>
        </w:rPr>
        <w:lastRenderedPageBreak/>
        <w:t>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Представительство образовательной организации открывается и закрывается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28. Компетенция, права, обязанности и ответственность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 компетенции образовательной организации в установленной сфере деятельности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установление штатного расписания, если иное не установлено нормативными правовыми актами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разработка и утверждение образовательных программ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прием обучающихся в образовательную организацию;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w:t>
      </w:r>
      <w:r w:rsidRPr="001776DA">
        <w:rPr>
          <w:rFonts w:ascii="Arial" w:eastAsia="Times New Roman" w:hAnsi="Arial" w:cs="Arial"/>
          <w:color w:val="000000"/>
          <w:spacing w:val="3"/>
          <w:sz w:val="24"/>
          <w:szCs w:val="24"/>
          <w:lang w:eastAsia="ru-RU"/>
        </w:rPr>
        <w:lastRenderedPageBreak/>
        <w:t>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проведение самообследования, обеспечение функционирования внутренней системы оценки качества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обеспечение в образовательной организации, имеющей интернат, необходимых условий содержания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создание условий для занятия обучающимися физической культурой и спортом;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приобретение или изготовление бланков документов об образовании и (или) о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20) организация научно-методической работы, в том числе организация и проведение научных и методических конференций, семинаров;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21) обеспечение создания и ведения официального сайта образовательной организации в сети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22) иные вопросы в соответствии с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29. Информационная открытость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организации обеспечивают открытость и доступность: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информации: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о структуре и об органах управления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w:t>
      </w:r>
      <w:r w:rsidRPr="001776DA">
        <w:rPr>
          <w:rFonts w:ascii="Arial" w:eastAsia="Times New Roman" w:hAnsi="Arial" w:cs="Arial"/>
          <w:color w:val="000000"/>
          <w:spacing w:val="3"/>
          <w:sz w:val="24"/>
          <w:szCs w:val="24"/>
          <w:lang w:eastAsia="ru-RU"/>
        </w:rPr>
        <w:lastRenderedPageBreak/>
        <w:t>Российской Федерации, местных бюджетов и по договорам об образовании за счет средств физических и (или)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д) о языках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е) о федеральных государственных образовательных стандартах, об образовательных стандартах (при их наличии);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з) о персональном составе педагогических работников с указанием уровня образования, квалификации и опыта работы;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м) о количестве вакантных мест для приема (перевода) по каждой образовательной программе, по профессии, специальности, направлению </w:t>
      </w:r>
      <w:r w:rsidRPr="001776DA">
        <w:rPr>
          <w:rFonts w:ascii="Arial" w:eastAsia="Times New Roman" w:hAnsi="Arial" w:cs="Arial"/>
          <w:color w:val="000000"/>
          <w:spacing w:val="3"/>
          <w:sz w:val="24"/>
          <w:szCs w:val="24"/>
          <w:lang w:eastAsia="ru-RU"/>
        </w:rPr>
        <w:lastRenderedPageBreak/>
        <w:t>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н) о наличии и об условиях предоставления обучающимся стипендий, мер социальной поддержки;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р) о поступлении финансовых и материальных средств и об их расходовании по итогам финансового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с) о трудоустройстве выпускников;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копий: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устава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лицензии на осуществление образовательной деятельности (с приложениями);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в) свидетельства о государственной аккредитации (с приложениями);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30. Локальные нормативные акты, содержащие нормы, регулирующие образовательные отношения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31. Организации, осуществляющие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w:t>
      </w:r>
      <w:r w:rsidRPr="001776DA">
        <w:rPr>
          <w:rFonts w:ascii="Arial" w:eastAsia="Times New Roman" w:hAnsi="Arial" w:cs="Arial"/>
          <w:color w:val="000000"/>
          <w:spacing w:val="3"/>
          <w:sz w:val="24"/>
          <w:szCs w:val="24"/>
          <w:lang w:eastAsia="ru-RU"/>
        </w:rPr>
        <w:lastRenderedPageBreak/>
        <w:t>общеобразовательным программам, основным программам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32. Индивидуальные предприниматели, осуществляющие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4. Обучающиеся и их родители (законные представители)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33. Обучающиеся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аспиранты - лица, обучающиеся в аспирантуре по программе подготовки научно-педагогических кадров;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ординаторы - лица, обучающиеся по программам ординатуры;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ассистенты-стажеры - лица, обучающиеся по программам ассистентуры-стажировки;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34. Основные права обучающихся и меры их социальной поддержки и стимулирования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Обучающимся предоставляются академические права 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освоение наряду с учебными предметами, курсами, дисциплинами (модулями) по осваиваемой образовательной программе любых других учебных </w:t>
      </w:r>
      <w:r w:rsidRPr="001776DA">
        <w:rPr>
          <w:rFonts w:ascii="Arial" w:eastAsia="Times New Roman" w:hAnsi="Arial" w:cs="Arial"/>
          <w:color w:val="000000"/>
          <w:spacing w:val="3"/>
          <w:sz w:val="24"/>
          <w:szCs w:val="24"/>
          <w:lang w:eastAsia="ru-RU"/>
        </w:rPr>
        <w:lastRenderedPageBreak/>
        <w:t>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свободу совести, информации, свободное выражение собственных взглядов и убеждений;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участие в управлении образовательной организацией в порядке, установленном ее уставом;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25) опубликование своих работ в изданиях образовательной организации на бесплатной основе;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Обучающимся предоставляются следующие меры социальной поддержки и стимулирования: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обеспечение питанием в случаях и в порядке, которые установлены федеральными законами, законами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транспортное обеспечение в соответствии со статьей 40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w:t>
      </w:r>
      <w:r w:rsidRPr="001776DA">
        <w:rPr>
          <w:rFonts w:ascii="Arial" w:eastAsia="Times New Roman" w:hAnsi="Arial" w:cs="Arial"/>
          <w:color w:val="000000"/>
          <w:spacing w:val="3"/>
          <w:sz w:val="24"/>
          <w:szCs w:val="24"/>
          <w:lang w:eastAsia="ru-RU"/>
        </w:rPr>
        <w:lastRenderedPageBreak/>
        <w:t>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w:t>
      </w:r>
      <w:r w:rsidRPr="001776DA">
        <w:rPr>
          <w:rFonts w:ascii="Arial" w:eastAsia="Times New Roman" w:hAnsi="Arial" w:cs="Arial"/>
          <w:color w:val="000000"/>
          <w:spacing w:val="3"/>
          <w:sz w:val="24"/>
          <w:szCs w:val="24"/>
          <w:lang w:eastAsia="ru-RU"/>
        </w:rPr>
        <w:lastRenderedPageBreak/>
        <w:t>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35. Пользование учебниками, учебными пособиями, средствами обучения и воспитания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36. Стипендии и другие денежные выплаты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Российской Федерации устанавливаются следующие виды стипендий: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государственная академическая стипендия студентам;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государственная социальная стипендия студентам;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государственные стипендии аспирантам, ординаторам, ассистентам-стажерам;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стипендии Президента Российской Федерации и стипендии Правительства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именные стипендии;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стипендии слушателям подготовительных отделений в случаях, предусмотренных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w:t>
      </w:r>
      <w:r w:rsidRPr="001776DA">
        <w:rPr>
          <w:rFonts w:ascii="Arial" w:eastAsia="Times New Roman" w:hAnsi="Arial" w:cs="Arial"/>
          <w:color w:val="000000"/>
          <w:spacing w:val="3"/>
          <w:sz w:val="24"/>
          <w:szCs w:val="24"/>
          <w:lang w:eastAsia="ru-RU"/>
        </w:rPr>
        <w:lastRenderedPageBreak/>
        <w:t>нормативно-правовому регулированию в сфере образования, назначаются государственные стипендии.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w:t>
      </w:r>
      <w:r w:rsidRPr="001776DA">
        <w:rPr>
          <w:rFonts w:ascii="Arial" w:eastAsia="Times New Roman" w:hAnsi="Arial" w:cs="Arial"/>
          <w:color w:val="000000"/>
          <w:spacing w:val="3"/>
          <w:sz w:val="24"/>
          <w:szCs w:val="24"/>
          <w:lang w:eastAsia="ru-RU"/>
        </w:rPr>
        <w:lastRenderedPageBreak/>
        <w:t>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37. Организация питания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Организация питания обучающихся возлагается на организации, осуществляющие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Расписание занятий должно предусматривать перерыв достаточной продолжительности для питания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38. Обеспечение вещевым имуществом (обмундированием)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39. Предоставление жилых помещений в общежитиях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w:t>
      </w:r>
      <w:r w:rsidRPr="001776DA">
        <w:rPr>
          <w:rFonts w:ascii="Arial" w:eastAsia="Times New Roman" w:hAnsi="Arial" w:cs="Arial"/>
          <w:color w:val="000000"/>
          <w:spacing w:val="3"/>
          <w:sz w:val="24"/>
          <w:szCs w:val="24"/>
          <w:lang w:eastAsia="ru-RU"/>
        </w:rPr>
        <w:lastRenderedPageBreak/>
        <w:t>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40. Транспортное обеспечение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41. Охрана здоровья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Охрана здоровья обучающихся включает в себя: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оказание первичной медико-санитарной помощи в порядке, установленном законодательством в сфере охраны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организацию питания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определение оптимальной учебной, внеучебной нагрузки, режима учебных занятий и продолжительности каникул;</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пропаганду и обучение навыкам здорового образа жизни, требованиям охраны труда;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проведение санитарно-противоэпидемических и профилактических мероприятий.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текущий контроль за состоянием здоровья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соблюдение государственных санитарно-эпидемиологических правил и нормативов;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w:t>
      </w:r>
      <w:r w:rsidRPr="001776DA">
        <w:rPr>
          <w:rFonts w:ascii="Arial" w:eastAsia="Times New Roman" w:hAnsi="Arial" w:cs="Arial"/>
          <w:color w:val="000000"/>
          <w:spacing w:val="3"/>
          <w:sz w:val="24"/>
          <w:szCs w:val="24"/>
          <w:lang w:eastAsia="ru-RU"/>
        </w:rPr>
        <w:lastRenderedPageBreak/>
        <w:t>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Психолого-педагогическая, медицинская и социальная помощь включает в себя: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коррекционно-развивающие и компенсирующие занятия с обучающимися, логопедическую помощь обучающимся;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комплекс реабилитационных и других медицинских мероприятий;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помощь обучающимся в профориентации, получении профессии и социальной адаптации.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43. Обязанности и ответственность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Обучающиеся обязаны: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бережно относиться к имуществу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w:t>
      </w:r>
      <w:r w:rsidRPr="001776DA">
        <w:rPr>
          <w:rFonts w:ascii="Arial" w:eastAsia="Times New Roman" w:hAnsi="Arial" w:cs="Arial"/>
          <w:color w:val="000000"/>
          <w:spacing w:val="3"/>
          <w:sz w:val="24"/>
          <w:szCs w:val="24"/>
          <w:lang w:eastAsia="ru-RU"/>
        </w:rPr>
        <w:lastRenderedPageBreak/>
        <w:t>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Родители (законные представители) несовершеннолетних обучающихся имеют право: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защищать права и законные интересы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Родители (законные представители) несовершеннолетних обучающихся обязаны: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обеспечить получение детьми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Иные права и обязанности родителей (законных представителей) несовершеннолетних обучающихся устанавливаются настоящим Федеральным </w:t>
      </w:r>
      <w:r w:rsidRPr="001776DA">
        <w:rPr>
          <w:rFonts w:ascii="Arial" w:eastAsia="Times New Roman" w:hAnsi="Arial" w:cs="Arial"/>
          <w:color w:val="000000"/>
          <w:spacing w:val="3"/>
          <w:sz w:val="24"/>
          <w:szCs w:val="24"/>
          <w:lang w:eastAsia="ru-RU"/>
        </w:rPr>
        <w:lastRenderedPageBreak/>
        <w:t>законом, иными федеральными законами, договором об образовании (при его наличии).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45. Защита прав обучающихся, родителей (законных представителей) несовершеннолетних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5. Педагогические, руководящие и иные работники организаций,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46. Право на занятие педагогической деятельностью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47. Правовой статус педагогических работников. Права и свободы педагогических работников, гарантии их реализации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Педагогические работники пользуются следующими академическими правами и свободами: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свобода выбора и использования педагогически обоснованных форм, средств, методов обучения и воспитания;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право на обращение в комиссию по урегулированию споров между участниками образовательных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Педагогические работники имеют следующие трудовые права и социальные гарантии: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право на сокращенную продолжительность рабочего времени;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w:t>
      </w:r>
      <w:r w:rsidRPr="001776DA">
        <w:rPr>
          <w:rFonts w:ascii="Arial" w:eastAsia="Times New Roman" w:hAnsi="Arial" w:cs="Arial"/>
          <w:color w:val="000000"/>
          <w:spacing w:val="3"/>
          <w:sz w:val="24"/>
          <w:szCs w:val="24"/>
          <w:lang w:eastAsia="ru-RU"/>
        </w:rPr>
        <w:lastRenderedPageBreak/>
        <w:t>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w:t>
      </w:r>
      <w:r w:rsidRPr="001776DA">
        <w:rPr>
          <w:rFonts w:ascii="Arial" w:eastAsia="Times New Roman" w:hAnsi="Arial" w:cs="Arial"/>
          <w:color w:val="000000"/>
          <w:spacing w:val="3"/>
          <w:sz w:val="24"/>
          <w:szCs w:val="24"/>
          <w:lang w:eastAsia="ru-RU"/>
        </w:rPr>
        <w:lastRenderedPageBreak/>
        <w:t>обеспечиваются за счет бюджетных ассигнований бюджетов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48. Обязанности и ответственность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Педагогические работники обязаны: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соблюдать правовые, нравственные и этические нормы, следовать требованиям профессиональной этики;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уважать честь и достоинство обучающихся и других участников образовательных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w:t>
      </w:r>
      <w:r w:rsidRPr="001776DA">
        <w:rPr>
          <w:rFonts w:ascii="Arial" w:eastAsia="Times New Roman" w:hAnsi="Arial" w:cs="Arial"/>
          <w:color w:val="000000"/>
          <w:spacing w:val="3"/>
          <w:sz w:val="24"/>
          <w:szCs w:val="24"/>
          <w:lang w:eastAsia="ru-RU"/>
        </w:rPr>
        <w:lastRenderedPageBreak/>
        <w:t>способность к труду и жизни в условиях современного мира, формировать у обучающихся культуру здорового и безопасного образа жизни;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систематически повышать свой профессиональный уровень;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w:t>
      </w:r>
      <w:r w:rsidRPr="001776DA">
        <w:rPr>
          <w:rFonts w:ascii="Arial" w:eastAsia="Times New Roman" w:hAnsi="Arial" w:cs="Arial"/>
          <w:color w:val="000000"/>
          <w:spacing w:val="3"/>
          <w:sz w:val="24"/>
          <w:szCs w:val="24"/>
          <w:lang w:eastAsia="ru-RU"/>
        </w:rPr>
        <w:lastRenderedPageBreak/>
        <w:t>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49. Аттестация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w:t>
      </w:r>
      <w:r w:rsidRPr="001776DA">
        <w:rPr>
          <w:rFonts w:ascii="Arial" w:eastAsia="Times New Roman" w:hAnsi="Arial" w:cs="Arial"/>
          <w:color w:val="000000"/>
          <w:spacing w:val="3"/>
          <w:sz w:val="24"/>
          <w:szCs w:val="24"/>
          <w:lang w:eastAsia="ru-RU"/>
        </w:rPr>
        <w:lastRenderedPageBreak/>
        <w:t>формируемыми уполномоченными органами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50. Научно-педагогические работники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участвовать в обсуждении вопросов, относящихся к деятельности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развивать у обучающихся самостоятельность, инициативу, творческие способности.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назначается учредителем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назначается Президентом Российской Федерации в случаях, установленных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назначается Правительством Российской Федерации (для ректоров федеральных университетов).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Совмещение должностей ректора и президента образовательной организации высшего образования не допускается.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52. Иные работники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w:t>
      </w:r>
      <w:r w:rsidRPr="001776DA">
        <w:rPr>
          <w:rFonts w:ascii="Arial" w:eastAsia="Times New Roman" w:hAnsi="Arial" w:cs="Arial"/>
          <w:color w:val="000000"/>
          <w:spacing w:val="3"/>
          <w:sz w:val="24"/>
          <w:szCs w:val="24"/>
          <w:lang w:eastAsia="ru-RU"/>
        </w:rPr>
        <w:lastRenderedPageBreak/>
        <w:t>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6. Основания возникновения, изменения и прекращения образовательных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53. Возникновение образовательных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w:t>
      </w:r>
      <w:r w:rsidRPr="001776DA">
        <w:rPr>
          <w:rFonts w:ascii="Arial" w:eastAsia="Times New Roman" w:hAnsi="Arial" w:cs="Arial"/>
          <w:color w:val="000000"/>
          <w:spacing w:val="3"/>
          <w:sz w:val="24"/>
          <w:szCs w:val="24"/>
          <w:lang w:eastAsia="ru-RU"/>
        </w:rPr>
        <w:lastRenderedPageBreak/>
        <w:t>обучение или в договоре об образовании, заключенном с индивидуальным предпринимателем.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54. Договор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Договор об образовании заключается в простой письменной форме между: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w:t>
      </w:r>
      <w:r w:rsidRPr="001776DA">
        <w:rPr>
          <w:rFonts w:ascii="Arial" w:eastAsia="Times New Roman" w:hAnsi="Arial" w:cs="Arial"/>
          <w:color w:val="000000"/>
          <w:spacing w:val="3"/>
          <w:sz w:val="24"/>
          <w:szCs w:val="24"/>
          <w:lang w:eastAsia="ru-RU"/>
        </w:rPr>
        <w:lastRenderedPageBreak/>
        <w:t>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Правила оказания платных образовательных услуг утверждаются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55. Общие требования к приему на обучение в организацию, осуществляющую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Условиями приема на обучение по основным профессиональным образовательным программам должны быть гарантированы соблюдение права </w:t>
      </w:r>
      <w:r w:rsidRPr="001776DA">
        <w:rPr>
          <w:rFonts w:ascii="Arial" w:eastAsia="Times New Roman" w:hAnsi="Arial" w:cs="Arial"/>
          <w:color w:val="000000"/>
          <w:spacing w:val="3"/>
          <w:sz w:val="24"/>
          <w:szCs w:val="24"/>
          <w:lang w:eastAsia="ru-RU"/>
        </w:rPr>
        <w:lastRenderedPageBreak/>
        <w:t>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56. Целевой прием. Договор о целевом приеме и договор о целевом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Существенными условиями договора о целевом приеме являются: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Существенными условиями договора о целевом обучении являются: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основания освобождения гражданина от исполнения обязательства по трудоустройству.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57. Изменение образовательных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58. Промежуточная аттестация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Обучающиеся обязаны ликвидировать академическую задолженность.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Для проведения промежуточной аттестации во второй раз образовательной организацией создается комиссия.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Не допускается взимание платы с обучающихся за прохождение промежуточной аттестации.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59. Итоговая аттестация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Не допускается взимание платы с обучающихся за прохождение государственной итоговой аттестации.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Обеспечение проведения государственной итоговой аттестации осуществляется: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w:t>
      </w:r>
      <w:r w:rsidRPr="001776DA">
        <w:rPr>
          <w:rFonts w:ascii="Arial" w:eastAsia="Times New Roman" w:hAnsi="Arial" w:cs="Arial"/>
          <w:color w:val="000000"/>
          <w:spacing w:val="3"/>
          <w:sz w:val="24"/>
          <w:szCs w:val="24"/>
          <w:lang w:eastAsia="ru-RU"/>
        </w:rPr>
        <w:lastRenderedPageBreak/>
        <w:t>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w:t>
      </w:r>
      <w:r w:rsidRPr="001776DA">
        <w:rPr>
          <w:rFonts w:ascii="Arial" w:eastAsia="Times New Roman" w:hAnsi="Arial" w:cs="Arial"/>
          <w:color w:val="000000"/>
          <w:spacing w:val="3"/>
          <w:sz w:val="24"/>
          <w:szCs w:val="24"/>
          <w:lang w:eastAsia="ru-RU"/>
        </w:rPr>
        <w:lastRenderedPageBreak/>
        <w:t>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w:t>
      </w:r>
      <w:r w:rsidRPr="001776DA">
        <w:rPr>
          <w:rFonts w:ascii="Arial" w:eastAsia="Times New Roman" w:hAnsi="Arial" w:cs="Arial"/>
          <w:color w:val="000000"/>
          <w:spacing w:val="3"/>
          <w:sz w:val="24"/>
          <w:szCs w:val="24"/>
          <w:lang w:eastAsia="ru-RU"/>
        </w:rPr>
        <w:lastRenderedPageBreak/>
        <w:t>осуществляющие управление в сфере образования. Аккредитацию граждан в качестве общественных наблюдателей осуществляют: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60. Документы об образовании и (или) о квалификации. Документы об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Российской Федерации выдаются: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культуры.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основное общее образование (подтверждается аттестатом об основном общем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среднее общее образование (подтверждается аттестатом о среднем общем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среднее профессиональное образование (подтверждается дипломом о среднем профессиональном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высшее образование - бакалавриат (подтверждается дипломом бакалавра);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высшее образование - специалитет (подтверждается дипломом специалиста);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высшее образование - магистратура (подтверждается дипломом магистра);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w:t>
      </w:r>
      <w:r w:rsidRPr="001776DA">
        <w:rPr>
          <w:rFonts w:ascii="Arial" w:eastAsia="Times New Roman" w:hAnsi="Arial" w:cs="Arial"/>
          <w:color w:val="000000"/>
          <w:spacing w:val="3"/>
          <w:sz w:val="24"/>
          <w:szCs w:val="24"/>
          <w:lang w:eastAsia="ru-RU"/>
        </w:rPr>
        <w:lastRenderedPageBreak/>
        <w:t>соответственно аспирантуры (адъюнктуры), ординатуры, ассистентуры-стажировки).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Документ о квалификации подтверждает: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w:t>
      </w:r>
      <w:r w:rsidRPr="001776DA">
        <w:rPr>
          <w:rFonts w:ascii="Arial" w:eastAsia="Times New Roman" w:hAnsi="Arial" w:cs="Arial"/>
          <w:color w:val="000000"/>
          <w:spacing w:val="3"/>
          <w:sz w:val="24"/>
          <w:szCs w:val="24"/>
          <w:lang w:eastAsia="ru-RU"/>
        </w:rPr>
        <w:lastRenderedPageBreak/>
        <w:t>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61. Прекращение образовательных отношений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связи с получением образования (завершением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досрочно по основаниям, установленным частью 2 настоящей статьи.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отношения могут быть прекращены досрочно в следующих случаях: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w:t>
      </w:r>
      <w:r w:rsidRPr="001776DA">
        <w:rPr>
          <w:rFonts w:ascii="Arial" w:eastAsia="Times New Roman" w:hAnsi="Arial" w:cs="Arial"/>
          <w:color w:val="000000"/>
          <w:spacing w:val="3"/>
          <w:sz w:val="24"/>
          <w:szCs w:val="24"/>
          <w:lang w:eastAsia="ru-RU"/>
        </w:rPr>
        <w:lastRenderedPageBreak/>
        <w:t>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62. Восстановление в организации,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7.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63.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64. Дошкольное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w:t>
      </w:r>
      <w:r w:rsidRPr="001776DA">
        <w:rPr>
          <w:rFonts w:ascii="Arial" w:eastAsia="Times New Roman" w:hAnsi="Arial" w:cs="Arial"/>
          <w:color w:val="000000"/>
          <w:spacing w:val="3"/>
          <w:sz w:val="24"/>
          <w:szCs w:val="24"/>
          <w:lang w:eastAsia="ru-RU"/>
        </w:rPr>
        <w:lastRenderedPageBreak/>
        <w:t>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w:t>
      </w:r>
      <w:r w:rsidRPr="001776DA">
        <w:rPr>
          <w:rFonts w:ascii="Arial" w:eastAsia="Times New Roman" w:hAnsi="Arial" w:cs="Arial"/>
          <w:color w:val="000000"/>
          <w:spacing w:val="3"/>
          <w:sz w:val="24"/>
          <w:szCs w:val="24"/>
          <w:lang w:eastAsia="ru-RU"/>
        </w:rPr>
        <w:lastRenderedPageBreak/>
        <w:t>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66. Начальное общее, основное общее и среднее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w:t>
      </w:r>
      <w:r w:rsidRPr="001776DA">
        <w:rPr>
          <w:rFonts w:ascii="Arial" w:eastAsia="Times New Roman" w:hAnsi="Arial" w:cs="Arial"/>
          <w:color w:val="000000"/>
          <w:spacing w:val="3"/>
          <w:sz w:val="24"/>
          <w:szCs w:val="24"/>
          <w:lang w:eastAsia="ru-RU"/>
        </w:rPr>
        <w:lastRenderedPageBreak/>
        <w:t>теоретического мышления, простейшими навыками самоконтроля, культурой поведения и речи, основами личной гигиены и здорового образа жизни).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w:t>
      </w:r>
      <w:r w:rsidRPr="001776DA">
        <w:rPr>
          <w:rFonts w:ascii="Arial" w:eastAsia="Times New Roman" w:hAnsi="Arial" w:cs="Arial"/>
          <w:color w:val="000000"/>
          <w:spacing w:val="3"/>
          <w:sz w:val="24"/>
          <w:szCs w:val="24"/>
          <w:lang w:eastAsia="ru-RU"/>
        </w:rPr>
        <w:lastRenderedPageBreak/>
        <w:t>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67. Организация приема на обучение по основным общеобразовательным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w:t>
      </w:r>
      <w:r w:rsidRPr="001776DA">
        <w:rPr>
          <w:rFonts w:ascii="Arial" w:eastAsia="Times New Roman" w:hAnsi="Arial" w:cs="Arial"/>
          <w:color w:val="000000"/>
          <w:spacing w:val="3"/>
          <w:sz w:val="24"/>
          <w:szCs w:val="24"/>
          <w:lang w:eastAsia="ru-RU"/>
        </w:rPr>
        <w:lastRenderedPageBreak/>
        <w:t>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w:t>
      </w:r>
      <w:r w:rsidRPr="001776DA">
        <w:rPr>
          <w:rFonts w:ascii="Arial" w:eastAsia="Times New Roman" w:hAnsi="Arial" w:cs="Arial"/>
          <w:color w:val="000000"/>
          <w:spacing w:val="3"/>
          <w:sz w:val="24"/>
          <w:szCs w:val="24"/>
          <w:lang w:eastAsia="ru-RU"/>
        </w:rPr>
        <w:lastRenderedPageBreak/>
        <w:t>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8.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68. Среднее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w:t>
      </w:r>
      <w:r w:rsidRPr="001776DA">
        <w:rPr>
          <w:rFonts w:ascii="Arial" w:eastAsia="Times New Roman" w:hAnsi="Arial" w:cs="Arial"/>
          <w:color w:val="000000"/>
          <w:spacing w:val="3"/>
          <w:sz w:val="24"/>
          <w:szCs w:val="24"/>
          <w:lang w:eastAsia="ru-RU"/>
        </w:rPr>
        <w:lastRenderedPageBreak/>
        <w:t>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69. Высшее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К освоению программ магистратуры допускаются лица, имеющие высшее образование любого уровня.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по программам магистратуры - лицами, имеющими диплом специалиста или диплом магистра;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w:t>
      </w:r>
      <w:r w:rsidRPr="001776DA">
        <w:rPr>
          <w:rFonts w:ascii="Arial" w:eastAsia="Times New Roman" w:hAnsi="Arial" w:cs="Arial"/>
          <w:color w:val="000000"/>
          <w:spacing w:val="3"/>
          <w:sz w:val="24"/>
          <w:szCs w:val="24"/>
          <w:lang w:eastAsia="ru-RU"/>
        </w:rPr>
        <w:lastRenderedPageBreak/>
        <w:t>организации высшего образования по результатам вступительных испытаний, проводимых такими образовательными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71. Особые права при приеме на обучение по программам бакалавриата и программам специалитета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прием без вступительных испытаний;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прием в пределах установленной квоты при условии успешного прохождения вступительных испытаний;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иные особые права, установленные настоящей статьей.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w:t>
      </w:r>
      <w:r w:rsidRPr="001776DA">
        <w:rPr>
          <w:rFonts w:ascii="Arial" w:eastAsia="Times New Roman" w:hAnsi="Arial" w:cs="Arial"/>
          <w:color w:val="000000"/>
          <w:spacing w:val="3"/>
          <w:sz w:val="24"/>
          <w:szCs w:val="24"/>
          <w:lang w:eastAsia="ru-RU"/>
        </w:rPr>
        <w:lastRenderedPageBreak/>
        <w:t>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Право на прием без вступительных испытаний в соответствии с частью 1 настоящей статьи имеют: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w:t>
      </w:r>
      <w:r w:rsidRPr="001776DA">
        <w:rPr>
          <w:rFonts w:ascii="Arial" w:eastAsia="Times New Roman" w:hAnsi="Arial" w:cs="Arial"/>
          <w:color w:val="000000"/>
          <w:spacing w:val="3"/>
          <w:sz w:val="24"/>
          <w:szCs w:val="24"/>
          <w:lang w:eastAsia="ru-RU"/>
        </w:rPr>
        <w:lastRenderedPageBreak/>
        <w:t>Сурдлимпийских игр, по специальностям и (или) направлениям подготовки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дети умерших (погибших) Героев Советского Союза, Героев Российской Федерации и полных кавалеров ордена Славы;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10) граждане, проходившие в течение не менее трех лет военную службу по контракту в Вооруженных Силах Российской Федерации, других войсках, </w:t>
      </w:r>
      <w:r w:rsidRPr="001776DA">
        <w:rPr>
          <w:rFonts w:ascii="Arial" w:eastAsia="Times New Roman" w:hAnsi="Arial" w:cs="Arial"/>
          <w:color w:val="000000"/>
          <w:spacing w:val="3"/>
          <w:sz w:val="24"/>
          <w:szCs w:val="24"/>
          <w:lang w:eastAsia="ru-RU"/>
        </w:rPr>
        <w:lastRenderedPageBreak/>
        <w:t>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w:t>
      </w:r>
      <w:r w:rsidRPr="001776DA">
        <w:rPr>
          <w:rFonts w:ascii="Arial" w:eastAsia="Times New Roman" w:hAnsi="Arial" w:cs="Arial"/>
          <w:color w:val="000000"/>
          <w:spacing w:val="3"/>
          <w:sz w:val="24"/>
          <w:szCs w:val="24"/>
          <w:lang w:eastAsia="ru-RU"/>
        </w:rPr>
        <w:lastRenderedPageBreak/>
        <w:t>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w:t>
      </w:r>
      <w:r w:rsidRPr="001776DA">
        <w:rPr>
          <w:rFonts w:ascii="Arial" w:eastAsia="Times New Roman" w:hAnsi="Arial" w:cs="Arial"/>
          <w:color w:val="000000"/>
          <w:spacing w:val="3"/>
          <w:sz w:val="24"/>
          <w:szCs w:val="24"/>
          <w:lang w:eastAsia="ru-RU"/>
        </w:rPr>
        <w:lastRenderedPageBreak/>
        <w:t>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72. Формы интеграции образовательной и научной (научно-исследовательской) деятельности в высшем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r w:rsidRPr="001776DA">
        <w:rPr>
          <w:rFonts w:ascii="Arial" w:eastAsia="Times New Roman" w:hAnsi="Arial" w:cs="Arial"/>
          <w:color w:val="000000"/>
          <w:spacing w:val="3"/>
          <w:sz w:val="24"/>
          <w:szCs w:val="24"/>
          <w:lang w:eastAsia="ru-RU"/>
        </w:rPr>
        <w:lastRenderedPageBreak/>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9. Профессиональное обучение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73. Организация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w:t>
      </w:r>
      <w:r w:rsidRPr="001776DA">
        <w:rPr>
          <w:rFonts w:ascii="Arial" w:eastAsia="Times New Roman" w:hAnsi="Arial" w:cs="Arial"/>
          <w:color w:val="000000"/>
          <w:spacing w:val="3"/>
          <w:sz w:val="24"/>
          <w:szCs w:val="24"/>
          <w:lang w:eastAsia="ru-RU"/>
        </w:rPr>
        <w:lastRenderedPageBreak/>
        <w:t>программ среднего профессионального образования, а также в иных случаях, предусмотренных федеральными законами, предоставляется бесплатно.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74. Квалификационный экзамен</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Профессиональное обучение завершается итоговой аттестацией в форме квалификационного экзамена.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w:t>
      </w:r>
      <w:r w:rsidRPr="001776DA">
        <w:rPr>
          <w:rFonts w:ascii="Arial" w:eastAsia="Times New Roman" w:hAnsi="Arial" w:cs="Arial"/>
          <w:color w:val="000000"/>
          <w:spacing w:val="3"/>
          <w:sz w:val="24"/>
          <w:szCs w:val="24"/>
          <w:lang w:eastAsia="ru-RU"/>
        </w:rPr>
        <w:lastRenderedPageBreak/>
        <w:t>квалификационных разрядов, классов, категорий по соответствующим профессиям рабочих, должностям служащих.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10. Дополнительное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75. Дополнительное образование детей и взрослых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r w:rsidRPr="001776DA">
        <w:rPr>
          <w:rFonts w:ascii="Arial" w:eastAsia="Times New Roman" w:hAnsi="Arial" w:cs="Arial"/>
          <w:color w:val="000000"/>
          <w:spacing w:val="3"/>
          <w:sz w:val="24"/>
          <w:szCs w:val="24"/>
          <w:lang w:eastAsia="ru-RU"/>
        </w:rPr>
        <w:lastRenderedPageBreak/>
        <w:t>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76. Дополнительное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 освоению дополнительных профессиональных программ допускаются: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лица, имеющие среднее профессиональное и (или) высшее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лица, получающие среднее профессиональное и (или) высшее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w:t>
      </w:r>
      <w:r w:rsidRPr="001776DA">
        <w:rPr>
          <w:rFonts w:ascii="Arial" w:eastAsia="Times New Roman" w:hAnsi="Arial" w:cs="Arial"/>
          <w:color w:val="000000"/>
          <w:spacing w:val="3"/>
          <w:sz w:val="24"/>
          <w:szCs w:val="24"/>
          <w:lang w:eastAsia="ru-RU"/>
        </w:rPr>
        <w:lastRenderedPageBreak/>
        <w:t>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w:t>
      </w:r>
      <w:r w:rsidRPr="001776DA">
        <w:rPr>
          <w:rFonts w:ascii="Arial" w:eastAsia="Times New Roman" w:hAnsi="Arial" w:cs="Arial"/>
          <w:color w:val="000000"/>
          <w:spacing w:val="3"/>
          <w:sz w:val="24"/>
          <w:szCs w:val="24"/>
          <w:lang w:eastAsia="ru-RU"/>
        </w:rPr>
        <w:lastRenderedPageBreak/>
        <w:t>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77. Организация получения образования лицами, проявившими выдающиеся способности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w:t>
      </w:r>
      <w:r w:rsidRPr="001776DA">
        <w:rPr>
          <w:rFonts w:ascii="Arial" w:eastAsia="Times New Roman" w:hAnsi="Arial" w:cs="Arial"/>
          <w:color w:val="000000"/>
          <w:spacing w:val="3"/>
          <w:sz w:val="24"/>
          <w:szCs w:val="24"/>
          <w:lang w:eastAsia="ru-RU"/>
        </w:rPr>
        <w:lastRenderedPageBreak/>
        <w:t>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w:t>
      </w:r>
      <w:r w:rsidRPr="001776DA">
        <w:rPr>
          <w:rFonts w:ascii="Arial" w:eastAsia="Times New Roman" w:hAnsi="Arial" w:cs="Arial"/>
          <w:color w:val="000000"/>
          <w:spacing w:val="3"/>
          <w:sz w:val="24"/>
          <w:szCs w:val="24"/>
          <w:lang w:eastAsia="ru-RU"/>
        </w:rPr>
        <w:lastRenderedPageBreak/>
        <w:t>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79. Организация получения образования обучающимися с ограниченными возможностями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w:t>
      </w:r>
      <w:r w:rsidRPr="001776DA">
        <w:rPr>
          <w:rFonts w:ascii="Arial" w:eastAsia="Times New Roman" w:hAnsi="Arial" w:cs="Arial"/>
          <w:color w:val="000000"/>
          <w:spacing w:val="3"/>
          <w:sz w:val="24"/>
          <w:szCs w:val="24"/>
          <w:lang w:eastAsia="ru-RU"/>
        </w:rPr>
        <w:lastRenderedPageBreak/>
        <w:t>ассигнований федерального бюджета, обеспечение этих мер социальной поддержки является расходным обязательством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Образование лиц, осужденных к наказанию в виде ареста, не осуществляется.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Порядок организации профессионального обучения и среднего профессионального образования лиц, осужденных к лишению свободы и </w:t>
      </w:r>
      <w:r w:rsidRPr="001776DA">
        <w:rPr>
          <w:rFonts w:ascii="Arial" w:eastAsia="Times New Roman" w:hAnsi="Arial" w:cs="Arial"/>
          <w:color w:val="000000"/>
          <w:spacing w:val="3"/>
          <w:sz w:val="24"/>
          <w:szCs w:val="24"/>
          <w:lang w:eastAsia="ru-RU"/>
        </w:rPr>
        <w:lastRenderedPageBreak/>
        <w:t>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 выработке и реализации государственной политики и нормативно-правовому регулированию в области обороны;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Реализация профессиональных образовательных программ, основных программ профессионального обучения, предусматривающих в период их </w:t>
      </w:r>
      <w:r w:rsidRPr="001776DA">
        <w:rPr>
          <w:rFonts w:ascii="Arial" w:eastAsia="Times New Roman" w:hAnsi="Arial" w:cs="Arial"/>
          <w:color w:val="000000"/>
          <w:spacing w:val="3"/>
          <w:sz w:val="24"/>
          <w:szCs w:val="24"/>
          <w:lang w:eastAsia="ru-RU"/>
        </w:rPr>
        <w:lastRenderedPageBreak/>
        <w:t>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w:t>
      </w:r>
      <w:r w:rsidRPr="001776DA">
        <w:rPr>
          <w:rFonts w:ascii="Arial" w:eastAsia="Times New Roman" w:hAnsi="Arial" w:cs="Arial"/>
          <w:color w:val="000000"/>
          <w:spacing w:val="3"/>
          <w:sz w:val="24"/>
          <w:szCs w:val="24"/>
          <w:lang w:eastAsia="ru-RU"/>
        </w:rPr>
        <w:lastRenderedPageBreak/>
        <w:t>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Федеральные государственные органы, указанные в части 1 настоящей статьи: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программы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программы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дополнительные профессиональные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w:t>
      </w:r>
      <w:r w:rsidRPr="001776DA">
        <w:rPr>
          <w:rFonts w:ascii="Arial" w:eastAsia="Times New Roman" w:hAnsi="Arial" w:cs="Arial"/>
          <w:color w:val="000000"/>
          <w:spacing w:val="3"/>
          <w:sz w:val="24"/>
          <w:szCs w:val="24"/>
          <w:lang w:eastAsia="ru-RU"/>
        </w:rPr>
        <w:lastRenderedPageBreak/>
        <w:t>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w:t>
      </w:r>
      <w:r w:rsidRPr="001776DA">
        <w:rPr>
          <w:rFonts w:ascii="Arial" w:eastAsia="Times New Roman" w:hAnsi="Arial" w:cs="Arial"/>
          <w:color w:val="000000"/>
          <w:spacing w:val="3"/>
          <w:sz w:val="24"/>
          <w:szCs w:val="24"/>
          <w:lang w:eastAsia="ru-RU"/>
        </w:rPr>
        <w:lastRenderedPageBreak/>
        <w:t>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83. Особенности реализации образовательных программ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области искусств реализуются следующие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дополнительные предпрофессиональные и общеразвивающие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w:t>
      </w:r>
      <w:r w:rsidRPr="001776DA">
        <w:rPr>
          <w:rFonts w:ascii="Arial" w:eastAsia="Times New Roman" w:hAnsi="Arial" w:cs="Arial"/>
          <w:color w:val="000000"/>
          <w:spacing w:val="3"/>
          <w:sz w:val="24"/>
          <w:szCs w:val="24"/>
          <w:lang w:eastAsia="ru-RU"/>
        </w:rPr>
        <w:lastRenderedPageBreak/>
        <w:t>среднего профессионального образования в области искусств, и в образовательных организациях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13. Прием на обучение по интегрированным образовательным программам в области искусств проводится на основании результатов отбора лиц, </w:t>
      </w:r>
      <w:r w:rsidRPr="001776DA">
        <w:rPr>
          <w:rFonts w:ascii="Arial" w:eastAsia="Times New Roman" w:hAnsi="Arial" w:cs="Arial"/>
          <w:color w:val="000000"/>
          <w:spacing w:val="3"/>
          <w:sz w:val="24"/>
          <w:szCs w:val="24"/>
          <w:lang w:eastAsia="ru-RU"/>
        </w:rPr>
        <w:lastRenderedPageBreak/>
        <w:t>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w:t>
      </w:r>
      <w:r w:rsidRPr="001776DA">
        <w:rPr>
          <w:rFonts w:ascii="Arial" w:eastAsia="Times New Roman" w:hAnsi="Arial" w:cs="Arial"/>
          <w:color w:val="000000"/>
          <w:spacing w:val="3"/>
          <w:sz w:val="24"/>
          <w:szCs w:val="24"/>
          <w:lang w:eastAsia="ru-RU"/>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84. Особенности реализации образовательных программ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w:t>
      </w:r>
      <w:r w:rsidRPr="001776DA">
        <w:rPr>
          <w:rFonts w:ascii="Arial" w:eastAsia="Times New Roman" w:hAnsi="Arial" w:cs="Arial"/>
          <w:color w:val="000000"/>
          <w:spacing w:val="3"/>
          <w:sz w:val="24"/>
          <w:szCs w:val="24"/>
          <w:lang w:eastAsia="ru-RU"/>
        </w:rPr>
        <w:lastRenderedPageBreak/>
        <w:t>подростков, создание условий для прохождения спортивной подготовки, а также на подготовку кадров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области физической культуры и спорта реализуются следующие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профессиональные образовательные программы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дополнительные общеобразовательные программы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Дополнительные общеобразовательные программы в области физической культуры и спорта включают в себя: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w:t>
      </w:r>
      <w:r w:rsidRPr="001776DA">
        <w:rPr>
          <w:rFonts w:ascii="Arial" w:eastAsia="Times New Roman" w:hAnsi="Arial" w:cs="Arial"/>
          <w:color w:val="000000"/>
          <w:spacing w:val="3"/>
          <w:sz w:val="24"/>
          <w:szCs w:val="24"/>
          <w:lang w:eastAsia="ru-RU"/>
        </w:rPr>
        <w:lastRenderedPageBreak/>
        <w:t>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w:t>
      </w:r>
      <w:r w:rsidRPr="001776DA">
        <w:rPr>
          <w:rFonts w:ascii="Arial" w:eastAsia="Times New Roman" w:hAnsi="Arial" w:cs="Arial"/>
          <w:color w:val="000000"/>
          <w:spacing w:val="3"/>
          <w:sz w:val="24"/>
          <w:szCs w:val="24"/>
          <w:lang w:eastAsia="ru-RU"/>
        </w:rPr>
        <w:lastRenderedPageBreak/>
        <w:t>проезда на тренировочные, физкультурные и спортивные мероприятия осуществляется учредителями соответствующих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основные программы профессионального обучения;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дополнительные профессиональные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w:t>
      </w:r>
      <w:r w:rsidRPr="001776DA">
        <w:rPr>
          <w:rFonts w:ascii="Arial" w:eastAsia="Times New Roman" w:hAnsi="Arial" w:cs="Arial"/>
          <w:color w:val="000000"/>
          <w:spacing w:val="3"/>
          <w:sz w:val="24"/>
          <w:szCs w:val="24"/>
          <w:lang w:eastAsia="ru-RU"/>
        </w:rPr>
        <w:lastRenderedPageBreak/>
        <w:t>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w:t>
      </w:r>
      <w:r w:rsidRPr="001776DA">
        <w:rPr>
          <w:rFonts w:ascii="Arial" w:eastAsia="Times New Roman" w:hAnsi="Arial" w:cs="Arial"/>
          <w:color w:val="000000"/>
          <w:spacing w:val="3"/>
          <w:sz w:val="24"/>
          <w:szCs w:val="24"/>
          <w:lang w:eastAsia="ru-RU"/>
        </w:rPr>
        <w:lastRenderedPageBreak/>
        <w:t>норм налета часов и стажа работы на судне в объеме не менее, чем объем, требуемый международными договорами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w:t>
      </w:r>
      <w:r w:rsidRPr="001776DA">
        <w:rPr>
          <w:rFonts w:ascii="Arial" w:eastAsia="Times New Roman" w:hAnsi="Arial" w:cs="Arial"/>
          <w:color w:val="000000"/>
          <w:spacing w:val="3"/>
          <w:sz w:val="24"/>
          <w:szCs w:val="24"/>
          <w:lang w:eastAsia="ru-RU"/>
        </w:rPr>
        <w:lastRenderedPageBreak/>
        <w:t>несовершеннолетних обучающихся к военной или иной государственной службе, в том числе к государственной службе российского казачества.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w:t>
      </w:r>
      <w:r w:rsidRPr="001776DA">
        <w:rPr>
          <w:rFonts w:ascii="Arial" w:eastAsia="Times New Roman" w:hAnsi="Arial" w:cs="Arial"/>
          <w:color w:val="000000"/>
          <w:spacing w:val="3"/>
          <w:sz w:val="24"/>
          <w:szCs w:val="24"/>
          <w:lang w:eastAsia="ru-RU"/>
        </w:rPr>
        <w:lastRenderedPageBreak/>
        <w:t>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w:t>
      </w:r>
      <w:r w:rsidRPr="001776DA">
        <w:rPr>
          <w:rFonts w:ascii="Arial" w:eastAsia="Times New Roman" w:hAnsi="Arial" w:cs="Arial"/>
          <w:color w:val="000000"/>
          <w:spacing w:val="3"/>
          <w:sz w:val="24"/>
          <w:szCs w:val="24"/>
          <w:lang w:eastAsia="ru-RU"/>
        </w:rPr>
        <w:lastRenderedPageBreak/>
        <w:t>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w:t>
      </w:r>
      <w:r w:rsidRPr="001776DA">
        <w:rPr>
          <w:rFonts w:ascii="Arial" w:eastAsia="Times New Roman" w:hAnsi="Arial" w:cs="Arial"/>
          <w:color w:val="000000"/>
          <w:spacing w:val="3"/>
          <w:sz w:val="24"/>
          <w:szCs w:val="24"/>
          <w:lang w:eastAsia="ru-RU"/>
        </w:rPr>
        <w:lastRenderedPageBreak/>
        <w:t>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устанавливает структуру управления деятельностью и штатное расписание этих подразделений;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осуществляет кадровое, информационное и методическое обеспечение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осуществляет контроль за деятельностью этих подразделений.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Права и обязанности педагогических работников загранучреждений Министерства иностранных дел Российской Федерации определяются </w:t>
      </w:r>
      <w:r w:rsidRPr="001776DA">
        <w:rPr>
          <w:rFonts w:ascii="Arial" w:eastAsia="Times New Roman" w:hAnsi="Arial" w:cs="Arial"/>
          <w:color w:val="000000"/>
          <w:spacing w:val="3"/>
          <w:sz w:val="24"/>
          <w:szCs w:val="24"/>
          <w:lang w:eastAsia="ru-RU"/>
        </w:rPr>
        <w:lastRenderedPageBreak/>
        <w:t>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12. Управление системой образования. Государственная регламентация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89. Управление системой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Управление системой образования включает в себя: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осуществление стратегического планирования развития системы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проведение мониторинга в системе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государственную регламентацию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7) независимую оценку качества образования, общественную и общественно-профессиональную аккредитацию;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90. Государственная регламентация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w:t>
      </w:r>
      <w:r w:rsidRPr="001776DA">
        <w:rPr>
          <w:rFonts w:ascii="Arial" w:eastAsia="Times New Roman" w:hAnsi="Arial" w:cs="Arial"/>
          <w:color w:val="000000"/>
          <w:spacing w:val="3"/>
          <w:sz w:val="24"/>
          <w:szCs w:val="24"/>
          <w:lang w:eastAsia="ru-RU"/>
        </w:rPr>
        <w:lastRenderedPageBreak/>
        <w:t>организациями, осуществляющими образовательную деятельность, этих требований.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Государственная регламентация образовательной деятельности включает в себя: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лицензирование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государственную аккредитацию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государственный контроль (надзор)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91. Лицензирование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w:t>
      </w:r>
      <w:r w:rsidRPr="001776DA">
        <w:rPr>
          <w:rFonts w:ascii="Arial" w:eastAsia="Times New Roman" w:hAnsi="Arial" w:cs="Arial"/>
          <w:color w:val="000000"/>
          <w:spacing w:val="3"/>
          <w:sz w:val="24"/>
          <w:szCs w:val="24"/>
          <w:lang w:eastAsia="ru-RU"/>
        </w:rPr>
        <w:lastRenderedPageBreak/>
        <w:t>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реорганизации юридических лиц в форме присоединения при наличии лицензии у присоединяемого юридического лица;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w:t>
      </w:r>
      <w:r w:rsidRPr="001776DA">
        <w:rPr>
          <w:rFonts w:ascii="Arial" w:eastAsia="Times New Roman" w:hAnsi="Arial" w:cs="Arial"/>
          <w:color w:val="000000"/>
          <w:spacing w:val="3"/>
          <w:sz w:val="24"/>
          <w:szCs w:val="24"/>
          <w:lang w:eastAsia="ru-RU"/>
        </w:rPr>
        <w:lastRenderedPageBreak/>
        <w:t>соответствии с лицензией реорганизованного лицензиата. Срок действия временной лицензии составляет один год.</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w:t>
      </w:r>
      <w:r w:rsidRPr="001776DA">
        <w:rPr>
          <w:rFonts w:ascii="Arial" w:eastAsia="Times New Roman" w:hAnsi="Arial" w:cs="Arial"/>
          <w:color w:val="000000"/>
          <w:spacing w:val="3"/>
          <w:sz w:val="24"/>
          <w:szCs w:val="24"/>
          <w:lang w:eastAsia="ru-RU"/>
        </w:rPr>
        <w:lastRenderedPageBreak/>
        <w:t>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92. Государственная аккредитация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w:t>
      </w:r>
      <w:r w:rsidRPr="001776DA">
        <w:rPr>
          <w:rFonts w:ascii="Arial" w:eastAsia="Times New Roman" w:hAnsi="Arial" w:cs="Arial"/>
          <w:color w:val="000000"/>
          <w:spacing w:val="3"/>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21. При ликвидации образовательной организации или организации, осуществляющей обучение, прекращении физическим лицом деятельности в </w:t>
      </w:r>
      <w:r w:rsidRPr="001776DA">
        <w:rPr>
          <w:rFonts w:ascii="Arial" w:eastAsia="Times New Roman" w:hAnsi="Arial" w:cs="Arial"/>
          <w:color w:val="000000"/>
          <w:spacing w:val="3"/>
          <w:sz w:val="24"/>
          <w:szCs w:val="24"/>
          <w:lang w:eastAsia="ru-RU"/>
        </w:rPr>
        <w:lastRenderedPageBreak/>
        <w:t>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наличие отрицательного заключения, составленного по результатам аккредитационной экспертизы.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29. Положением о государственной аккредитации образовательной деятельности устанавливаются: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порядок принятия решения о государственной аккредитации или об отказе в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предоставления аккредитационным органом дубликата свидетельства о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основания и порядок переоформления свидетельства о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порядок приостановления, возобновления, прекращения и лишения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особенности проведения аккредитационной экспертизы при проведении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а) образовательной деятельности образовательных организаций высшего образования, реализующих образовательные программы высшего образования </w:t>
      </w:r>
      <w:r w:rsidRPr="001776DA">
        <w:rPr>
          <w:rFonts w:ascii="Arial" w:eastAsia="Times New Roman" w:hAnsi="Arial" w:cs="Arial"/>
          <w:color w:val="000000"/>
          <w:spacing w:val="3"/>
          <w:sz w:val="24"/>
          <w:szCs w:val="24"/>
          <w:lang w:eastAsia="ru-RU"/>
        </w:rPr>
        <w:lastRenderedPageBreak/>
        <w:t>в соответствии с самостоятельно установленными образовательными стандартами;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93. Государственный контроль (надзор)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w:t>
      </w:r>
      <w:r w:rsidRPr="001776DA">
        <w:rPr>
          <w:rFonts w:ascii="Arial" w:eastAsia="Times New Roman" w:hAnsi="Arial" w:cs="Arial"/>
          <w:color w:val="000000"/>
          <w:spacing w:val="3"/>
          <w:sz w:val="24"/>
          <w:szCs w:val="24"/>
          <w:lang w:eastAsia="ru-RU"/>
        </w:rPr>
        <w:lastRenderedPageBreak/>
        <w:t>законодательством Российской Федерации мер по пресечению и (или) устранению последствий выявленных нарушений таких требований.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w:t>
      </w:r>
      <w:r w:rsidRPr="001776DA">
        <w:rPr>
          <w:rFonts w:ascii="Arial" w:eastAsia="Times New Roman" w:hAnsi="Arial" w:cs="Arial"/>
          <w:color w:val="000000"/>
          <w:spacing w:val="3"/>
          <w:sz w:val="24"/>
          <w:szCs w:val="24"/>
          <w:lang w:eastAsia="ru-RU"/>
        </w:rPr>
        <w:lastRenderedPageBreak/>
        <w:t>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w:t>
      </w:r>
      <w:r w:rsidRPr="001776DA">
        <w:rPr>
          <w:rFonts w:ascii="Arial" w:eastAsia="Times New Roman" w:hAnsi="Arial" w:cs="Arial"/>
          <w:color w:val="000000"/>
          <w:spacing w:val="3"/>
          <w:sz w:val="24"/>
          <w:szCs w:val="24"/>
          <w:lang w:eastAsia="ru-RU"/>
        </w:rPr>
        <w:lastRenderedPageBreak/>
        <w:t>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w:t>
      </w:r>
      <w:r w:rsidRPr="001776DA">
        <w:rPr>
          <w:rFonts w:ascii="Arial" w:eastAsia="Times New Roman" w:hAnsi="Arial" w:cs="Arial"/>
          <w:color w:val="000000"/>
          <w:spacing w:val="3"/>
          <w:sz w:val="24"/>
          <w:szCs w:val="24"/>
          <w:lang w:eastAsia="ru-RU"/>
        </w:rPr>
        <w:lastRenderedPageBreak/>
        <w:t>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94. Педагогическая экспертиза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w:t>
      </w:r>
      <w:r w:rsidRPr="001776DA">
        <w:rPr>
          <w:rFonts w:ascii="Arial" w:eastAsia="Times New Roman" w:hAnsi="Arial" w:cs="Arial"/>
          <w:color w:val="000000"/>
          <w:spacing w:val="3"/>
          <w:sz w:val="24"/>
          <w:szCs w:val="24"/>
          <w:lang w:eastAsia="ru-RU"/>
        </w:rPr>
        <w:lastRenderedPageBreak/>
        <w:t>педагогической экспертизы на общественных началах привлекаются физические и юридические лица, имеющие необходимую квалификацию.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Порядок проведения педагогической экспертизы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95. Независимая оценка качества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Профессионально-общественная аккредитация профессиональных образовательных программ представляет собой признание качества и уровня </w:t>
      </w:r>
      <w:r w:rsidRPr="001776DA">
        <w:rPr>
          <w:rFonts w:ascii="Arial" w:eastAsia="Times New Roman" w:hAnsi="Arial" w:cs="Arial"/>
          <w:color w:val="000000"/>
          <w:spacing w:val="3"/>
          <w:sz w:val="24"/>
          <w:szCs w:val="24"/>
          <w:lang w:eastAsia="ru-RU"/>
        </w:rPr>
        <w:lastRenderedPageBreak/>
        <w:t>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97. Информационная открытость системы образования. Мониторинг в системе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w:t>
      </w:r>
      <w:r w:rsidRPr="001776DA">
        <w:rPr>
          <w:rFonts w:ascii="Arial" w:eastAsia="Times New Roman" w:hAnsi="Arial" w:cs="Arial"/>
          <w:color w:val="000000"/>
          <w:spacing w:val="3"/>
          <w:sz w:val="24"/>
          <w:szCs w:val="24"/>
          <w:lang w:eastAsia="ru-RU"/>
        </w:rPr>
        <w:lastRenderedPageBreak/>
        <w:t>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98. Информационные системы в системе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региональные информационные системы обеспечения проведения государственной итоговой аттестации обучающихся, освоивших основные </w:t>
      </w:r>
      <w:r w:rsidRPr="001776DA">
        <w:rPr>
          <w:rFonts w:ascii="Arial" w:eastAsia="Times New Roman" w:hAnsi="Arial" w:cs="Arial"/>
          <w:color w:val="000000"/>
          <w:spacing w:val="3"/>
          <w:sz w:val="24"/>
          <w:szCs w:val="24"/>
          <w:lang w:eastAsia="ru-RU"/>
        </w:rPr>
        <w:lastRenderedPageBreak/>
        <w:t>образовательные программы основного общего и среднего общего образования (далее - региональные информационные системы).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w:t>
      </w:r>
      <w:r w:rsidRPr="001776DA">
        <w:rPr>
          <w:rFonts w:ascii="Arial" w:eastAsia="Times New Roman" w:hAnsi="Arial" w:cs="Arial"/>
          <w:color w:val="000000"/>
          <w:spacing w:val="3"/>
          <w:sz w:val="24"/>
          <w:szCs w:val="24"/>
          <w:lang w:eastAsia="ru-RU"/>
        </w:rPr>
        <w:lastRenderedPageBreak/>
        <w:t>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w:t>
      </w:r>
      <w:r w:rsidRPr="001776DA">
        <w:rPr>
          <w:rFonts w:ascii="Arial" w:eastAsia="Times New Roman" w:hAnsi="Arial" w:cs="Arial"/>
          <w:color w:val="000000"/>
          <w:spacing w:val="3"/>
          <w:sz w:val="24"/>
          <w:szCs w:val="24"/>
          <w:lang w:eastAsia="ru-RU"/>
        </w:rPr>
        <w:lastRenderedPageBreak/>
        <w:t>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12. Перечень сведений, вносимых в федеральную информационную систему "Федеральный реестр апостилей, проставленных на документах об образовании </w:t>
      </w:r>
      <w:r w:rsidRPr="001776DA">
        <w:rPr>
          <w:rFonts w:ascii="Arial" w:eastAsia="Times New Roman" w:hAnsi="Arial" w:cs="Arial"/>
          <w:color w:val="000000"/>
          <w:spacing w:val="3"/>
          <w:sz w:val="24"/>
          <w:szCs w:val="24"/>
          <w:lang w:eastAsia="ru-RU"/>
        </w:rPr>
        <w:lastRenderedPageBreak/>
        <w:t>и (или) о квалификации", и порядок ее формирования и ведения устанавливаются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13. Экономическая деятельность и финансовое обеспечение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w:t>
      </w:r>
      <w:r w:rsidRPr="001776DA">
        <w:rPr>
          <w:rFonts w:ascii="Arial" w:eastAsia="Times New Roman" w:hAnsi="Arial" w:cs="Arial"/>
          <w:color w:val="000000"/>
          <w:spacing w:val="3"/>
          <w:sz w:val="24"/>
          <w:szCs w:val="24"/>
          <w:lang w:eastAsia="ru-RU"/>
        </w:rPr>
        <w:lastRenderedPageBreak/>
        <w:t>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Правительством Российской Федерации за счет бюджетных ассигнований федерального бюджета;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органами местного самоуправления за счет бюджетных ассигнований местных бюджетов.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101. Осуществление образовательной деятельности за счет средств физических лиц и юридических лиц</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102. Имущество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Образовательные организации должны иметь в собственности или на ином законном основании имущество, необходимое для осуществления </w:t>
      </w:r>
      <w:r w:rsidRPr="001776DA">
        <w:rPr>
          <w:rFonts w:ascii="Arial" w:eastAsia="Times New Roman" w:hAnsi="Arial" w:cs="Arial"/>
          <w:color w:val="000000"/>
          <w:spacing w:val="3"/>
          <w:sz w:val="24"/>
          <w:szCs w:val="24"/>
          <w:lang w:eastAsia="ru-RU"/>
        </w:rPr>
        <w:lastRenderedPageBreak/>
        <w:t>образовательной деятельности, а также иной предусмотренной уставами образовательных организаций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w:t>
      </w:r>
      <w:r w:rsidRPr="001776DA">
        <w:rPr>
          <w:rFonts w:ascii="Arial" w:eastAsia="Times New Roman" w:hAnsi="Arial" w:cs="Arial"/>
          <w:color w:val="000000"/>
          <w:spacing w:val="3"/>
          <w:sz w:val="24"/>
          <w:szCs w:val="24"/>
          <w:lang w:eastAsia="ru-RU"/>
        </w:rPr>
        <w:lastRenderedPageBreak/>
        <w:t>государственный реестр юридических лиц записи о государственной регистрации хозяйственного общества или хозяйственного партнерства.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104. Образовательное кредитование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Глава 14. Международное сотрудничество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105. Формы и направления международного сотрудничества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Международное сотрудничество в сфере образования осуществляется в следующих целях: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совершенствование международных и внутригосударственных механизмов развития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w:t>
      </w:r>
      <w:r w:rsidRPr="001776DA">
        <w:rPr>
          <w:rFonts w:ascii="Arial" w:eastAsia="Times New Roman" w:hAnsi="Arial" w:cs="Arial"/>
          <w:color w:val="000000"/>
          <w:spacing w:val="3"/>
          <w:sz w:val="24"/>
          <w:szCs w:val="24"/>
          <w:lang w:eastAsia="ru-RU"/>
        </w:rPr>
        <w:lastRenderedPageBreak/>
        <w:t>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участие в сетевой форме реализации образовательных программ;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106. Подтверждение документов об образовании и (или) о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w:t>
      </w:r>
      <w:r w:rsidRPr="001776DA">
        <w:rPr>
          <w:rFonts w:ascii="Arial" w:eastAsia="Times New Roman" w:hAnsi="Arial" w:cs="Arial"/>
          <w:color w:val="000000"/>
          <w:spacing w:val="3"/>
          <w:sz w:val="24"/>
          <w:szCs w:val="24"/>
          <w:lang w:eastAsia="ru-RU"/>
        </w:rPr>
        <w:lastRenderedPageBreak/>
        <w:t>осуществляется в соответствии с международными договорами Российской Федерации и (или) нормативными правовыми актами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107. Признание образования и (или) квалификации, полученных в иностранном государстве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w:t>
      </w:r>
      <w:r w:rsidRPr="001776DA">
        <w:rPr>
          <w:rFonts w:ascii="Arial" w:eastAsia="Times New Roman" w:hAnsi="Arial" w:cs="Arial"/>
          <w:color w:val="000000"/>
          <w:spacing w:val="3"/>
          <w:sz w:val="24"/>
          <w:szCs w:val="24"/>
          <w:lang w:eastAsia="ru-RU"/>
        </w:rPr>
        <w:lastRenderedPageBreak/>
        <w:t>обладателям соответствующих образования и (или) квалификации, которые получены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отказ в признании иностранного образования и (или) иностранной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 При подаче заявления о признании иностранного образования и (или) иностранной квалификации в форме электронного документа, </w:t>
      </w:r>
      <w:r w:rsidRPr="001776DA">
        <w:rPr>
          <w:rFonts w:ascii="Arial" w:eastAsia="Times New Roman" w:hAnsi="Arial" w:cs="Arial"/>
          <w:color w:val="000000"/>
          <w:spacing w:val="3"/>
          <w:sz w:val="24"/>
          <w:szCs w:val="24"/>
          <w:lang w:eastAsia="ru-RU"/>
        </w:rPr>
        <w:lastRenderedPageBreak/>
        <w:t>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осуществляет размещение на своем сайте в сети "Интернет":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Глава 15. Заключительные положения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108. Заключительные положения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среднее (полное) общее образование - к среднему общему образованию;</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высшее профессиональное образование - бакалавриат - к высшему образованию - бакалавриату;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w:t>
      </w:r>
      <w:r w:rsidRPr="001776DA">
        <w:rPr>
          <w:rFonts w:ascii="Arial" w:eastAsia="Times New Roman" w:hAnsi="Arial" w:cs="Arial"/>
          <w:color w:val="000000"/>
          <w:spacing w:val="3"/>
          <w:sz w:val="24"/>
          <w:szCs w:val="24"/>
          <w:lang w:eastAsia="ru-RU"/>
        </w:rPr>
        <w:lastRenderedPageBreak/>
        <w:t>наименований образовательным программам, предусмотренным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дополнительные общеобразовательные программы - дополнительным общеобразовательным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дополнительные профессиональные образовательные программы - дополнительным профессиональным программам.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w:t>
      </w:r>
      <w:r w:rsidRPr="001776DA">
        <w:rPr>
          <w:rFonts w:ascii="Arial" w:eastAsia="Times New Roman" w:hAnsi="Arial" w:cs="Arial"/>
          <w:color w:val="000000"/>
          <w:spacing w:val="3"/>
          <w:sz w:val="24"/>
          <w:szCs w:val="24"/>
          <w:lang w:eastAsia="ru-RU"/>
        </w:rPr>
        <w:lastRenderedPageBreak/>
        <w:t>послевузовского медицинского и фармацевтического образования в интернатуре прекращается 1 сентября 2016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w:t>
      </w:r>
      <w:r w:rsidRPr="001776DA">
        <w:rPr>
          <w:rFonts w:ascii="Arial" w:eastAsia="Times New Roman" w:hAnsi="Arial" w:cs="Arial"/>
          <w:color w:val="000000"/>
          <w:spacing w:val="3"/>
          <w:sz w:val="24"/>
          <w:szCs w:val="24"/>
          <w:lang w:eastAsia="ru-RU"/>
        </w:rPr>
        <w:lastRenderedPageBreak/>
        <w:t>наименованием "специальные учебно-воспитательные учреждения для обучающихся с девиантным (общественно опасным) поведением".</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При переименовании образовательных организаций их тип указывается с учетом их организационно-правовой формы.</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w:t>
      </w:r>
      <w:r w:rsidRPr="001776DA">
        <w:rPr>
          <w:rFonts w:ascii="Arial" w:eastAsia="Times New Roman" w:hAnsi="Arial" w:cs="Arial"/>
          <w:color w:val="000000"/>
          <w:spacing w:val="3"/>
          <w:sz w:val="24"/>
          <w:szCs w:val="24"/>
          <w:lang w:eastAsia="ru-RU"/>
        </w:rPr>
        <w:lastRenderedPageBreak/>
        <w:t>компенсации на обеспечение книгоиздательской продукцией и периодическими изданиями, установленной по состоянию на 31 декабря 2012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До 1 января 2014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органы государственной власти субъекта Российской Федерации в сфере образования осуществляют: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Признать не действующими на территории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Признать утратившими силу: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Закон РСФСР от 2 августа 1974 года "О народном образовании" (Ведомости Верховного Совета РСФСР, 1974, N 32, ст. 850);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w:t>
      </w:r>
      <w:r w:rsidRPr="001776DA">
        <w:rPr>
          <w:rFonts w:ascii="Arial" w:eastAsia="Times New Roman" w:hAnsi="Arial" w:cs="Arial"/>
          <w:color w:val="000000"/>
          <w:spacing w:val="3"/>
          <w:sz w:val="24"/>
          <w:szCs w:val="24"/>
          <w:lang w:eastAsia="ru-RU"/>
        </w:rPr>
        <w:lastRenderedPageBreak/>
        <w:t>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36) статьи 2 и 12 Федерального закона от 31 декабря 2005 года N 199-ФЗ "О внесении изменений в отдельные законодательные акты Российской Федерации </w:t>
      </w:r>
      <w:r w:rsidRPr="001776DA">
        <w:rPr>
          <w:rFonts w:ascii="Arial" w:eastAsia="Times New Roman" w:hAnsi="Arial" w:cs="Arial"/>
          <w:color w:val="000000"/>
          <w:spacing w:val="3"/>
          <w:sz w:val="24"/>
          <w:szCs w:val="24"/>
          <w:lang w:eastAsia="ru-RU"/>
        </w:rPr>
        <w:lastRenderedPageBreak/>
        <w:t>в связи с совершенствованием разграничения полномочий" (Собрание законодательства Российской Федерации, 2006, N 1, ст. 10);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44) статьи 1 и 2 Федерального закона от 6 января 2007 года N 1-ФЗ "О внесении изменений в отдельные законодательные акты Российской Федерации по </w:t>
      </w:r>
      <w:r w:rsidRPr="001776DA">
        <w:rPr>
          <w:rFonts w:ascii="Arial" w:eastAsia="Times New Roman" w:hAnsi="Arial" w:cs="Arial"/>
          <w:color w:val="000000"/>
          <w:spacing w:val="3"/>
          <w:sz w:val="24"/>
          <w:szCs w:val="24"/>
          <w:lang w:eastAsia="ru-RU"/>
        </w:rPr>
        <w:lastRenderedPageBreak/>
        <w:t>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w:t>
      </w:r>
      <w:r w:rsidRPr="001776DA">
        <w:rPr>
          <w:rFonts w:ascii="Arial" w:eastAsia="Times New Roman" w:hAnsi="Arial" w:cs="Arial"/>
          <w:color w:val="000000"/>
          <w:spacing w:val="3"/>
          <w:sz w:val="24"/>
          <w:szCs w:val="24"/>
          <w:lang w:eastAsia="ru-RU"/>
        </w:rPr>
        <w:lastRenderedPageBreak/>
        <w:t>профессиональном образовании" (Собрание законодательства Российской Федерации, 2007, N 29, ст. 3484);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57) статьи 1 и 2 Федерального закона от 1 декабря 2007 года N 313-ФЗ "О внесении изменений в отдельные законодательные акты Российской </w:t>
      </w:r>
      <w:r w:rsidRPr="001776DA">
        <w:rPr>
          <w:rFonts w:ascii="Arial" w:eastAsia="Times New Roman" w:hAnsi="Arial" w:cs="Arial"/>
          <w:color w:val="000000"/>
          <w:spacing w:val="3"/>
          <w:sz w:val="24"/>
          <w:szCs w:val="24"/>
          <w:lang w:eastAsia="ru-RU"/>
        </w:rPr>
        <w:lastRenderedPageBreak/>
        <w:t>Федерации" (Собрание законодательства Российской Федерации, 2007, N 49, ст. 6074);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w:t>
      </w:r>
      <w:r w:rsidRPr="001776DA">
        <w:rPr>
          <w:rFonts w:ascii="Arial" w:eastAsia="Times New Roman" w:hAnsi="Arial" w:cs="Arial"/>
          <w:color w:val="000000"/>
          <w:spacing w:val="3"/>
          <w:sz w:val="24"/>
          <w:szCs w:val="24"/>
          <w:lang w:eastAsia="ru-RU"/>
        </w:rPr>
        <w:lastRenderedPageBreak/>
        <w:t>профессиональном образовании" (Собрание законодательства Российской Федерации, 2008, N 52, ст. 6241);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w:t>
      </w:r>
      <w:r w:rsidRPr="001776DA">
        <w:rPr>
          <w:rFonts w:ascii="Arial" w:eastAsia="Times New Roman" w:hAnsi="Arial" w:cs="Arial"/>
          <w:color w:val="000000"/>
          <w:spacing w:val="3"/>
          <w:sz w:val="24"/>
          <w:szCs w:val="24"/>
          <w:lang w:eastAsia="ru-RU"/>
        </w:rPr>
        <w:lastRenderedPageBreak/>
        <w:t>образовании" в части совершенствования единого государственного экзамена" (Собрание законодательства Российской Федерации, 2011, N 6, ст. 793);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 xml:space="preserve">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w:t>
      </w:r>
      <w:r w:rsidRPr="001776DA">
        <w:rPr>
          <w:rFonts w:ascii="Arial" w:eastAsia="Times New Roman" w:hAnsi="Arial" w:cs="Arial"/>
          <w:color w:val="000000"/>
          <w:spacing w:val="3"/>
          <w:sz w:val="24"/>
          <w:szCs w:val="24"/>
          <w:lang w:eastAsia="ru-RU"/>
        </w:rPr>
        <w:lastRenderedPageBreak/>
        <w:t>образовательных учреждений высшего профессионального образования" (Собрание законодательства Российской Федерации, 2011, N 45, ст. 6320);</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100) статью 1 Федерального закона от 28 февраля 2012 года N 10-ФЗ "О внесении изменений в Закон Российской Федерации "Об образовании" и статью 26</w:t>
      </w:r>
      <w:r w:rsidRPr="001776DA">
        <w:rPr>
          <w:rFonts w:ascii="Arial" w:eastAsia="Times New Roman" w:hAnsi="Arial" w:cs="Arial"/>
          <w:color w:val="000000"/>
          <w:spacing w:val="3"/>
          <w:sz w:val="18"/>
          <w:szCs w:val="18"/>
          <w:vertAlign w:val="superscript"/>
          <w:lang w:eastAsia="ru-RU"/>
        </w:rPr>
        <w:t>3</w:t>
      </w:r>
      <w:r w:rsidRPr="001776DA">
        <w:rPr>
          <w:rFonts w:ascii="Arial" w:eastAsia="Times New Roman" w:hAnsi="Arial" w:cs="Arial"/>
          <w:color w:val="000000"/>
          <w:spacing w:val="3"/>
          <w:sz w:val="24"/>
          <w:szCs w:val="24"/>
          <w:lang w:eastAsia="ru-RU"/>
        </w:rPr>
        <w:t>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104) статью 2 Федерального закона от 12 ноября 2012 года N 185-ФЗ "О внесении изменений в статью 13</w:t>
      </w:r>
      <w:r w:rsidRPr="001776DA">
        <w:rPr>
          <w:rFonts w:ascii="Arial" w:eastAsia="Times New Roman" w:hAnsi="Arial" w:cs="Arial"/>
          <w:color w:val="000000"/>
          <w:spacing w:val="3"/>
          <w:sz w:val="18"/>
          <w:szCs w:val="18"/>
          <w:vertAlign w:val="superscript"/>
          <w:lang w:eastAsia="ru-RU"/>
        </w:rPr>
        <w:t>1</w:t>
      </w:r>
      <w:r w:rsidRPr="001776DA">
        <w:rPr>
          <w:rFonts w:ascii="Arial" w:eastAsia="Times New Roman" w:hAnsi="Arial" w:cs="Arial"/>
          <w:color w:val="000000"/>
          <w:spacing w:val="3"/>
          <w:sz w:val="24"/>
          <w:szCs w:val="24"/>
          <w:lang w:eastAsia="ru-RU"/>
        </w:rPr>
        <w:t> Федерального закона "О правовом положении иностранных граждан в Российской Федерации" и статью 27</w:t>
      </w:r>
      <w:r w:rsidRPr="001776DA">
        <w:rPr>
          <w:rFonts w:ascii="Arial" w:eastAsia="Times New Roman" w:hAnsi="Arial" w:cs="Arial"/>
          <w:color w:val="000000"/>
          <w:spacing w:val="3"/>
          <w:sz w:val="18"/>
          <w:szCs w:val="18"/>
          <w:vertAlign w:val="superscript"/>
          <w:lang w:eastAsia="ru-RU"/>
        </w:rPr>
        <w:t>2</w:t>
      </w:r>
      <w:r w:rsidRPr="001776DA">
        <w:rPr>
          <w:rFonts w:ascii="Arial" w:eastAsia="Times New Roman" w:hAnsi="Arial" w:cs="Arial"/>
          <w:color w:val="000000"/>
          <w:spacing w:val="3"/>
          <w:sz w:val="24"/>
          <w:szCs w:val="24"/>
          <w:lang w:eastAsia="ru-RU"/>
        </w:rPr>
        <w:t>Закона Российской Федерации "Об образовании" (Собрание законодательства Российской Федерации, 2012, N 47, ст. 6396).</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Статья 111. Порядок вступления в силу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lastRenderedPageBreak/>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color w:val="000000"/>
          <w:spacing w:val="3"/>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t>Президент Российской Федерации</w:t>
      </w:r>
    </w:p>
    <w:p w:rsidR="001776DA" w:rsidRPr="001776DA" w:rsidRDefault="001776DA" w:rsidP="001776DA">
      <w:pPr>
        <w:spacing w:after="300" w:line="384" w:lineRule="atLeast"/>
        <w:textAlignment w:val="top"/>
        <w:rPr>
          <w:rFonts w:ascii="Arial" w:eastAsia="Times New Roman" w:hAnsi="Arial" w:cs="Arial"/>
          <w:color w:val="000000"/>
          <w:spacing w:val="3"/>
          <w:sz w:val="24"/>
          <w:szCs w:val="24"/>
          <w:lang w:eastAsia="ru-RU"/>
        </w:rPr>
      </w:pPr>
      <w:r w:rsidRPr="001776DA">
        <w:rPr>
          <w:rFonts w:ascii="Arial" w:eastAsia="Times New Roman" w:hAnsi="Arial" w:cs="Arial"/>
          <w:b/>
          <w:bCs/>
          <w:color w:val="000000"/>
          <w:spacing w:val="3"/>
          <w:sz w:val="24"/>
          <w:szCs w:val="24"/>
          <w:lang w:eastAsia="ru-RU"/>
        </w:rPr>
        <w:lastRenderedPageBreak/>
        <w:t>В. Путин</w:t>
      </w:r>
    </w:p>
    <w:p w:rsidR="001776DA" w:rsidRPr="001776DA" w:rsidRDefault="001776DA" w:rsidP="001776DA">
      <w:pPr>
        <w:spacing w:after="100" w:afterAutospacing="1" w:line="240" w:lineRule="auto"/>
        <w:textAlignment w:val="top"/>
        <w:outlineLvl w:val="1"/>
        <w:rPr>
          <w:rFonts w:ascii="Arial" w:eastAsia="Times New Roman" w:hAnsi="Arial" w:cs="Arial"/>
          <w:b/>
          <w:bCs/>
          <w:color w:val="000000"/>
          <w:spacing w:val="3"/>
          <w:sz w:val="36"/>
          <w:szCs w:val="36"/>
          <w:lang w:eastAsia="ru-RU"/>
        </w:rPr>
      </w:pPr>
      <w:r w:rsidRPr="001776DA">
        <w:rPr>
          <w:rFonts w:ascii="Arial" w:eastAsia="Times New Roman" w:hAnsi="Arial" w:cs="Arial"/>
          <w:b/>
          <w:bCs/>
          <w:color w:val="000000"/>
          <w:spacing w:val="3"/>
          <w:sz w:val="36"/>
          <w:szCs w:val="36"/>
          <w:lang w:eastAsia="ru-RU"/>
        </w:rPr>
        <w:t>Продолжение документа</w:t>
      </w:r>
    </w:p>
    <w:p w:rsidR="001776DA" w:rsidRPr="001776DA" w:rsidRDefault="001776DA" w:rsidP="001776DA">
      <w:pPr>
        <w:spacing w:after="0" w:line="240" w:lineRule="auto"/>
        <w:textAlignment w:val="top"/>
        <w:rPr>
          <w:rFonts w:ascii="Arial" w:eastAsia="Times New Roman" w:hAnsi="Arial" w:cs="Arial"/>
          <w:color w:val="000000"/>
          <w:spacing w:val="3"/>
          <w:sz w:val="24"/>
          <w:szCs w:val="24"/>
          <w:lang w:eastAsia="ru-RU"/>
        </w:rPr>
      </w:pPr>
      <w:hyperlink r:id="rId6" w:history="1">
        <w:r w:rsidRPr="001776DA">
          <w:rPr>
            <w:rFonts w:ascii="Arial" w:eastAsia="Times New Roman" w:hAnsi="Arial" w:cs="Arial"/>
            <w:color w:val="0000FF"/>
            <w:spacing w:val="3"/>
            <w:sz w:val="24"/>
            <w:szCs w:val="24"/>
            <w:u w:val="single"/>
            <w:lang w:eastAsia="ru-RU"/>
          </w:rPr>
          <w:t>Изменены статья 100 Жилищного кодекса и статья 39 ФЗ "Об образовании"</w:t>
        </w:r>
      </w:hyperlink>
    </w:p>
    <w:p w:rsidR="001776DA" w:rsidRPr="001776DA" w:rsidRDefault="001776DA" w:rsidP="001776DA">
      <w:pPr>
        <w:spacing w:after="0" w:line="240" w:lineRule="auto"/>
        <w:jc w:val="right"/>
        <w:textAlignment w:val="center"/>
        <w:rPr>
          <w:rFonts w:ascii="Arial" w:eastAsia="Times New Roman" w:hAnsi="Arial" w:cs="Arial"/>
          <w:color w:val="000000"/>
          <w:spacing w:val="3"/>
          <w:sz w:val="21"/>
          <w:szCs w:val="21"/>
          <w:lang w:eastAsia="ru-RU"/>
        </w:rPr>
      </w:pPr>
      <w:r w:rsidRPr="001776DA">
        <w:rPr>
          <w:rFonts w:ascii="Arial" w:eastAsia="Times New Roman" w:hAnsi="Arial" w:cs="Arial"/>
          <w:color w:val="000000"/>
          <w:spacing w:val="3"/>
          <w:sz w:val="21"/>
          <w:szCs w:val="21"/>
          <w:lang w:eastAsia="ru-RU"/>
        </w:rPr>
        <w:t>Поделиться:</w:t>
      </w:r>
    </w:p>
    <w:p w:rsidR="001776DA" w:rsidRPr="001776DA" w:rsidRDefault="001776DA" w:rsidP="001776DA">
      <w:pPr>
        <w:spacing w:after="0" w:line="240" w:lineRule="auto"/>
        <w:jc w:val="right"/>
        <w:textAlignment w:val="top"/>
        <w:rPr>
          <w:rFonts w:ascii="Arial" w:eastAsia="Times New Roman" w:hAnsi="Arial" w:cs="Arial"/>
          <w:color w:val="000000"/>
          <w:spacing w:val="3"/>
          <w:sz w:val="21"/>
          <w:szCs w:val="21"/>
          <w:lang w:eastAsia="ru-RU"/>
        </w:rPr>
      </w:pPr>
      <w:r w:rsidRPr="001776DA">
        <w:rPr>
          <w:rFonts w:ascii="Arial" w:eastAsia="Times New Roman" w:hAnsi="Arial" w:cs="Arial"/>
          <w:color w:val="000000"/>
          <w:spacing w:val="3"/>
          <w:sz w:val="21"/>
          <w:szCs w:val="21"/>
          <w:lang w:eastAsia="ru-RU"/>
        </w:rPr>
        <w:t> </w:t>
      </w:r>
    </w:p>
    <w:p w:rsidR="001776DA" w:rsidRPr="001776DA" w:rsidRDefault="001776DA" w:rsidP="001776DA">
      <w:pPr>
        <w:numPr>
          <w:ilvl w:val="0"/>
          <w:numId w:val="1"/>
        </w:numPr>
        <w:spacing w:after="0" w:line="240" w:lineRule="auto"/>
        <w:ind w:left="0" w:right="150"/>
        <w:jc w:val="right"/>
        <w:textAlignment w:val="top"/>
        <w:rPr>
          <w:rFonts w:ascii="Arial" w:eastAsia="Times New Roman" w:hAnsi="Arial" w:cs="Arial"/>
          <w:color w:val="000000"/>
          <w:spacing w:val="3"/>
          <w:sz w:val="18"/>
          <w:szCs w:val="18"/>
          <w:lang w:eastAsia="ru-RU"/>
        </w:rPr>
      </w:pPr>
    </w:p>
    <w:p w:rsidR="001776DA" w:rsidRPr="001776DA" w:rsidRDefault="001776DA" w:rsidP="001776DA">
      <w:pPr>
        <w:numPr>
          <w:ilvl w:val="0"/>
          <w:numId w:val="1"/>
        </w:numPr>
        <w:spacing w:after="0" w:line="240" w:lineRule="auto"/>
        <w:ind w:left="0" w:right="150"/>
        <w:jc w:val="right"/>
        <w:textAlignment w:val="top"/>
        <w:rPr>
          <w:rFonts w:ascii="Arial" w:eastAsia="Times New Roman" w:hAnsi="Arial" w:cs="Arial"/>
          <w:color w:val="000000"/>
          <w:spacing w:val="3"/>
          <w:sz w:val="18"/>
          <w:szCs w:val="18"/>
          <w:lang w:eastAsia="ru-RU"/>
        </w:rPr>
      </w:pPr>
    </w:p>
    <w:p w:rsidR="001776DA" w:rsidRPr="001776DA" w:rsidRDefault="001776DA" w:rsidP="001776DA">
      <w:pPr>
        <w:numPr>
          <w:ilvl w:val="0"/>
          <w:numId w:val="1"/>
        </w:numPr>
        <w:spacing w:after="0" w:line="240" w:lineRule="auto"/>
        <w:ind w:left="0" w:right="150"/>
        <w:jc w:val="right"/>
        <w:textAlignment w:val="top"/>
        <w:rPr>
          <w:rFonts w:ascii="Arial" w:eastAsia="Times New Roman" w:hAnsi="Arial" w:cs="Arial"/>
          <w:color w:val="000000"/>
          <w:spacing w:val="3"/>
          <w:sz w:val="18"/>
          <w:szCs w:val="18"/>
          <w:lang w:eastAsia="ru-RU"/>
        </w:rPr>
      </w:pPr>
    </w:p>
    <w:p w:rsidR="001776DA" w:rsidRPr="001776DA" w:rsidRDefault="001776DA" w:rsidP="001776DA">
      <w:pPr>
        <w:numPr>
          <w:ilvl w:val="0"/>
          <w:numId w:val="1"/>
        </w:numPr>
        <w:spacing w:after="0" w:line="240" w:lineRule="auto"/>
        <w:ind w:left="0" w:right="150"/>
        <w:jc w:val="right"/>
        <w:textAlignment w:val="top"/>
        <w:rPr>
          <w:rFonts w:ascii="Arial" w:eastAsia="Times New Roman" w:hAnsi="Arial" w:cs="Arial"/>
          <w:color w:val="000000"/>
          <w:spacing w:val="3"/>
          <w:sz w:val="18"/>
          <w:szCs w:val="18"/>
          <w:lang w:eastAsia="ru-RU"/>
        </w:rPr>
      </w:pPr>
    </w:p>
    <w:p w:rsidR="001776DA" w:rsidRPr="001776DA" w:rsidRDefault="001776DA" w:rsidP="001776DA">
      <w:pPr>
        <w:numPr>
          <w:ilvl w:val="0"/>
          <w:numId w:val="1"/>
        </w:numPr>
        <w:spacing w:line="240" w:lineRule="auto"/>
        <w:ind w:left="0"/>
        <w:jc w:val="right"/>
        <w:textAlignment w:val="top"/>
        <w:rPr>
          <w:rFonts w:ascii="Arial" w:eastAsia="Times New Roman" w:hAnsi="Arial" w:cs="Arial"/>
          <w:color w:val="000000"/>
          <w:spacing w:val="3"/>
          <w:sz w:val="18"/>
          <w:szCs w:val="18"/>
          <w:lang w:eastAsia="ru-RU"/>
        </w:rPr>
      </w:pPr>
      <w:hyperlink r:id="rId7" w:tgtFrame="_blank" w:tooltip="Google+" w:history="1">
        <w:r w:rsidRPr="001776DA">
          <w:rPr>
            <w:rFonts w:ascii="Arial" w:eastAsia="Times New Roman" w:hAnsi="Arial" w:cs="Arial"/>
            <w:color w:val="9A9A9A"/>
            <w:spacing w:val="3"/>
            <w:sz w:val="15"/>
            <w:szCs w:val="15"/>
            <w:lang w:eastAsia="ru-RU"/>
          </w:rPr>
          <w:t>2</w:t>
        </w:r>
      </w:hyperlink>
    </w:p>
    <w:p w:rsidR="001776DA" w:rsidRPr="001776DA" w:rsidRDefault="001776DA" w:rsidP="001776DA">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1776DA">
        <w:rPr>
          <w:rFonts w:ascii="Arial" w:eastAsia="Times New Roman" w:hAnsi="Arial" w:cs="Arial"/>
          <w:b/>
          <w:bCs/>
          <w:i/>
          <w:iCs/>
          <w:color w:val="000000"/>
          <w:spacing w:val="3"/>
          <w:sz w:val="23"/>
          <w:szCs w:val="23"/>
          <w:lang w:eastAsia="ru-RU"/>
        </w:rPr>
        <w:t>Изменения и поправки</w:t>
      </w:r>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8" w:history="1">
        <w:r w:rsidRPr="001776DA">
          <w:rPr>
            <w:rFonts w:ascii="Arial" w:eastAsia="Times New Roman" w:hAnsi="Arial" w:cs="Arial"/>
            <w:color w:val="666666"/>
            <w:spacing w:val="3"/>
            <w:sz w:val="20"/>
            <w:szCs w:val="20"/>
            <w:u w:val="single"/>
            <w:lang w:eastAsia="ru-RU"/>
          </w:rPr>
          <w:t>Федеральный закон от 3 июля 2016 г. N 313-ФЗ "О внесении изменений в Федеральный закон "Об образовании в Российской Федерации"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9" w:history="1">
        <w:r w:rsidRPr="001776DA">
          <w:rPr>
            <w:rFonts w:ascii="Arial" w:eastAsia="Times New Roman" w:hAnsi="Arial" w:cs="Arial"/>
            <w:color w:val="666666"/>
            <w:spacing w:val="3"/>
            <w:sz w:val="20"/>
            <w:szCs w:val="20"/>
            <w:u w:val="single"/>
            <w:lang w:eastAsia="ru-RU"/>
          </w:rPr>
          <w:t>Федеральный закон от 3 июля 2016 г. N 312-ФЗ "О внесении изменений в статью 36 Федерального закона "Об образовании в Российской Федерации"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0" w:history="1">
        <w:r w:rsidRPr="001776DA">
          <w:rPr>
            <w:rFonts w:ascii="Arial" w:eastAsia="Times New Roman" w:hAnsi="Arial" w:cs="Arial"/>
            <w:color w:val="666666"/>
            <w:spacing w:val="3"/>
            <w:sz w:val="20"/>
            <w:szCs w:val="20"/>
            <w:u w:val="single"/>
            <w:lang w:eastAsia="ru-RU"/>
          </w:rPr>
          <w:t>Федеральный закон от 3 июля 2016 г. N 306-ФЗ "О внесении изменения в статью 55 Федерального закона "Об образовании в Российской Федерации"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1" w:history="1">
        <w:r w:rsidRPr="001776DA">
          <w:rPr>
            <w:rFonts w:ascii="Arial" w:eastAsia="Times New Roman" w:hAnsi="Arial" w:cs="Arial"/>
            <w:color w:val="666666"/>
            <w:spacing w:val="3"/>
            <w:sz w:val="20"/>
            <w:szCs w:val="20"/>
            <w:u w:val="single"/>
            <w:lang w:eastAsia="ru-RU"/>
          </w:rPr>
          <w:t>Федеральный закон от 2 марта 2016 г. N 46-ФЗ "О внесении изменения в статью 108 Федерального закона "Об образовании в Российской Федерации""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2" w:history="1">
        <w:r w:rsidRPr="001776DA">
          <w:rPr>
            <w:rFonts w:ascii="Arial" w:eastAsia="Times New Roman" w:hAnsi="Arial" w:cs="Arial"/>
            <w:color w:val="666666"/>
            <w:spacing w:val="3"/>
            <w:sz w:val="20"/>
            <w:szCs w:val="20"/>
            <w:u w:val="single"/>
            <w:lang w:eastAsia="ru-RU"/>
          </w:rPr>
          <w:t>Изменения в Федеральный закон "О государственном кадастре недвижимости"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3" w:history="1">
        <w:r w:rsidRPr="001776DA">
          <w:rPr>
            <w:rFonts w:ascii="Arial" w:eastAsia="Times New Roman" w:hAnsi="Arial" w:cs="Arial"/>
            <w:color w:val="666666"/>
            <w:spacing w:val="3"/>
            <w:sz w:val="20"/>
            <w:szCs w:val="20"/>
            <w:u w:val="single"/>
            <w:lang w:eastAsia="ru-RU"/>
          </w:rPr>
          <w:t>Изменения в ФЗ "Об образовании в РФ"</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4" w:history="1">
        <w:r w:rsidRPr="001776DA">
          <w:rPr>
            <w:rFonts w:ascii="Arial" w:eastAsia="Times New Roman" w:hAnsi="Arial" w:cs="Arial"/>
            <w:color w:val="666666"/>
            <w:spacing w:val="3"/>
            <w:sz w:val="20"/>
            <w:szCs w:val="20"/>
            <w:u w:val="single"/>
            <w:lang w:eastAsia="ru-RU"/>
          </w:rPr>
          <w:t>Изменения в отдельные законодательные акты РФ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5" w:history="1">
        <w:r w:rsidRPr="001776DA">
          <w:rPr>
            <w:rFonts w:ascii="Arial" w:eastAsia="Times New Roman" w:hAnsi="Arial" w:cs="Arial"/>
            <w:color w:val="666666"/>
            <w:spacing w:val="3"/>
            <w:sz w:val="20"/>
            <w:szCs w:val="20"/>
            <w:u w:val="single"/>
            <w:lang w:eastAsia="ru-RU"/>
          </w:rPr>
          <w:t>Изменения в ФЗ "Об охране окружающей среды" и отдельные законодательные акты РФ</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6" w:history="1">
        <w:r w:rsidRPr="001776DA">
          <w:rPr>
            <w:rFonts w:ascii="Arial" w:eastAsia="Times New Roman" w:hAnsi="Arial" w:cs="Arial"/>
            <w:color w:val="666666"/>
            <w:spacing w:val="3"/>
            <w:sz w:val="20"/>
            <w:szCs w:val="20"/>
            <w:u w:val="single"/>
            <w:lang w:eastAsia="ru-RU"/>
          </w:rPr>
          <w:t>Изменения в отдельных законодательных актах РФ</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7" w:history="1">
        <w:r w:rsidRPr="001776DA">
          <w:rPr>
            <w:rFonts w:ascii="Arial" w:eastAsia="Times New Roman" w:hAnsi="Arial" w:cs="Arial"/>
            <w:color w:val="666666"/>
            <w:spacing w:val="3"/>
            <w:sz w:val="20"/>
            <w:szCs w:val="20"/>
            <w:u w:val="single"/>
            <w:lang w:eastAsia="ru-RU"/>
          </w:rPr>
          <w:t>Изменения в ФЗ "О статусе военнослужащих" и ФЗ "Об образовании в РФ"</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8" w:history="1">
        <w:r w:rsidRPr="001776DA">
          <w:rPr>
            <w:rFonts w:ascii="Arial" w:eastAsia="Times New Roman" w:hAnsi="Arial" w:cs="Arial"/>
            <w:color w:val="666666"/>
            <w:spacing w:val="3"/>
            <w:sz w:val="20"/>
            <w:szCs w:val="20"/>
            <w:u w:val="single"/>
            <w:lang w:eastAsia="ru-RU"/>
          </w:rPr>
          <w:t>Изменения в Федеральный закон "Об образовании в Российской Федерации"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19" w:history="1">
        <w:r w:rsidRPr="001776DA">
          <w:rPr>
            <w:rFonts w:ascii="Arial" w:eastAsia="Times New Roman" w:hAnsi="Arial" w:cs="Arial"/>
            <w:color w:val="666666"/>
            <w:spacing w:val="3"/>
            <w:sz w:val="20"/>
            <w:szCs w:val="20"/>
            <w:u w:val="single"/>
            <w:lang w:eastAsia="ru-RU"/>
          </w:rPr>
          <w:t>Изменения в отдельные законодательные акты РФ в связи с принятием ФЗ "О свободном порте Владивосток"</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20" w:history="1">
        <w:r w:rsidRPr="001776DA">
          <w:rPr>
            <w:rFonts w:ascii="Arial" w:eastAsia="Times New Roman" w:hAnsi="Arial" w:cs="Arial"/>
            <w:color w:val="666666"/>
            <w:spacing w:val="3"/>
            <w:sz w:val="20"/>
            <w:szCs w:val="20"/>
            <w:u w:val="single"/>
            <w:lang w:eastAsia="ru-RU"/>
          </w:rPr>
          <w:t>Приказ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21" w:history="1">
        <w:r w:rsidRPr="001776DA">
          <w:rPr>
            <w:rFonts w:ascii="Arial" w:eastAsia="Times New Roman" w:hAnsi="Arial" w:cs="Arial"/>
            <w:color w:val="666666"/>
            <w:spacing w:val="3"/>
            <w:sz w:val="20"/>
            <w:szCs w:val="20"/>
            <w:u w:val="single"/>
            <w:lang w:eastAsia="ru-RU"/>
          </w:rPr>
          <w:t>Закон об ужесточении наказания за нарушение транспортной безопасности</w:t>
        </w:r>
      </w:hyperlink>
    </w:p>
    <w:p w:rsidR="001776DA" w:rsidRPr="001776DA" w:rsidRDefault="001776DA" w:rsidP="001776DA">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22" w:history="1">
        <w:r w:rsidRPr="001776DA">
          <w:rPr>
            <w:rFonts w:ascii="Arial" w:eastAsia="Times New Roman" w:hAnsi="Arial" w:cs="Arial"/>
            <w:color w:val="666666"/>
            <w:spacing w:val="3"/>
            <w:sz w:val="20"/>
            <w:szCs w:val="20"/>
            <w:u w:val="single"/>
            <w:lang w:eastAsia="ru-RU"/>
          </w:rPr>
          <w:t>Дополнен закон об образовании в РФ в части, касающейся бюджетного приема в ВУЗы детей-сирот</w:t>
        </w:r>
      </w:hyperlink>
    </w:p>
    <w:p w:rsidR="001776DA" w:rsidRPr="001776DA" w:rsidRDefault="001776DA" w:rsidP="001776DA">
      <w:pPr>
        <w:shd w:val="clear" w:color="auto" w:fill="F3F3F3"/>
        <w:spacing w:after="0" w:line="384" w:lineRule="atLeast"/>
        <w:textAlignment w:val="top"/>
        <w:rPr>
          <w:rFonts w:ascii="Arial" w:eastAsia="Times New Roman" w:hAnsi="Arial" w:cs="Arial"/>
          <w:color w:val="000000"/>
          <w:spacing w:val="3"/>
          <w:sz w:val="20"/>
          <w:szCs w:val="20"/>
          <w:lang w:eastAsia="ru-RU"/>
        </w:rPr>
      </w:pPr>
      <w:hyperlink r:id="rId23" w:history="1">
        <w:r w:rsidRPr="001776DA">
          <w:rPr>
            <w:rFonts w:ascii="Arial" w:eastAsia="Times New Roman" w:hAnsi="Arial" w:cs="Arial"/>
            <w:color w:val="666666"/>
            <w:spacing w:val="3"/>
            <w:sz w:val="20"/>
            <w:szCs w:val="20"/>
            <w:u w:val="single"/>
            <w:lang w:eastAsia="ru-RU"/>
          </w:rPr>
          <w:t>Изменения в законодательство, направленные на улучшение условий обучения в РФ иностранных граждан</w:t>
        </w:r>
      </w:hyperlink>
    </w:p>
    <w:p w:rsidR="009708D7" w:rsidRDefault="009708D7">
      <w:bookmarkStart w:id="0" w:name="_GoBack"/>
      <w:bookmarkEnd w:id="0"/>
    </w:p>
    <w:sectPr w:rsidR="009708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0583"/>
    <w:multiLevelType w:val="multilevel"/>
    <w:tmpl w:val="69CA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C2AF0"/>
    <w:multiLevelType w:val="multilevel"/>
    <w:tmpl w:val="D8A8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EE6761"/>
    <w:multiLevelType w:val="multilevel"/>
    <w:tmpl w:val="63D8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04613E"/>
    <w:multiLevelType w:val="multilevel"/>
    <w:tmpl w:val="984C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6F6391"/>
    <w:multiLevelType w:val="multilevel"/>
    <w:tmpl w:val="F04E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6DA"/>
    <w:rsid w:val="001776DA"/>
    <w:rsid w:val="00970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76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76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76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776D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76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76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76DA"/>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776DA"/>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1776DA"/>
  </w:style>
  <w:style w:type="paragraph" w:styleId="a3">
    <w:name w:val="Normal (Web)"/>
    <w:basedOn w:val="a"/>
    <w:uiPriority w:val="99"/>
    <w:semiHidden/>
    <w:unhideWhenUsed/>
    <w:rsid w:val="00177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76DA"/>
  </w:style>
  <w:style w:type="character" w:styleId="a4">
    <w:name w:val="Hyperlink"/>
    <w:basedOn w:val="a0"/>
    <w:uiPriority w:val="99"/>
    <w:semiHidden/>
    <w:unhideWhenUsed/>
    <w:rsid w:val="001776DA"/>
    <w:rPr>
      <w:color w:val="0000FF"/>
      <w:u w:val="single"/>
    </w:rPr>
  </w:style>
  <w:style w:type="character" w:styleId="a5">
    <w:name w:val="FollowedHyperlink"/>
    <w:basedOn w:val="a0"/>
    <w:uiPriority w:val="99"/>
    <w:semiHidden/>
    <w:unhideWhenUsed/>
    <w:rsid w:val="001776DA"/>
    <w:rPr>
      <w:color w:val="800080"/>
      <w:u w:val="single"/>
    </w:rPr>
  </w:style>
  <w:style w:type="character" w:customStyle="1" w:styleId="ya-share2badge">
    <w:name w:val="ya-share2__badge"/>
    <w:basedOn w:val="a0"/>
    <w:rsid w:val="001776DA"/>
  </w:style>
  <w:style w:type="character" w:customStyle="1" w:styleId="ya-share2icon">
    <w:name w:val="ya-share2__icon"/>
    <w:basedOn w:val="a0"/>
    <w:rsid w:val="001776DA"/>
  </w:style>
  <w:style w:type="character" w:customStyle="1" w:styleId="ya-share2counter">
    <w:name w:val="ya-share2__counter"/>
    <w:basedOn w:val="a0"/>
    <w:rsid w:val="001776DA"/>
  </w:style>
  <w:style w:type="character" w:customStyle="1" w:styleId="b-commenttitle-qty">
    <w:name w:val="b-comment__title-qty"/>
    <w:basedOn w:val="a0"/>
    <w:rsid w:val="001776DA"/>
  </w:style>
  <w:style w:type="character" w:customStyle="1" w:styleId="b-fieldicon">
    <w:name w:val="b-field__icon"/>
    <w:basedOn w:val="a0"/>
    <w:rsid w:val="001776DA"/>
  </w:style>
  <w:style w:type="paragraph" w:styleId="z-">
    <w:name w:val="HTML Top of Form"/>
    <w:basedOn w:val="a"/>
    <w:next w:val="a"/>
    <w:link w:val="z-0"/>
    <w:hidden/>
    <w:uiPriority w:val="99"/>
    <w:semiHidden/>
    <w:unhideWhenUsed/>
    <w:rsid w:val="001776D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776D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776D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776DA"/>
    <w:rPr>
      <w:rFonts w:ascii="Arial" w:eastAsia="Times New Roman" w:hAnsi="Arial" w:cs="Arial"/>
      <w:vanish/>
      <w:sz w:val="16"/>
      <w:szCs w:val="16"/>
      <w:lang w:eastAsia="ru-RU"/>
    </w:rPr>
  </w:style>
  <w:style w:type="character" w:customStyle="1" w:styleId="b-feeddate">
    <w:name w:val="b-feed__date"/>
    <w:basedOn w:val="a0"/>
    <w:rsid w:val="001776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76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776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76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776D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76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776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76DA"/>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776DA"/>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1776DA"/>
  </w:style>
  <w:style w:type="paragraph" w:styleId="a3">
    <w:name w:val="Normal (Web)"/>
    <w:basedOn w:val="a"/>
    <w:uiPriority w:val="99"/>
    <w:semiHidden/>
    <w:unhideWhenUsed/>
    <w:rsid w:val="00177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76DA"/>
  </w:style>
  <w:style w:type="character" w:styleId="a4">
    <w:name w:val="Hyperlink"/>
    <w:basedOn w:val="a0"/>
    <w:uiPriority w:val="99"/>
    <w:semiHidden/>
    <w:unhideWhenUsed/>
    <w:rsid w:val="001776DA"/>
    <w:rPr>
      <w:color w:val="0000FF"/>
      <w:u w:val="single"/>
    </w:rPr>
  </w:style>
  <w:style w:type="character" w:styleId="a5">
    <w:name w:val="FollowedHyperlink"/>
    <w:basedOn w:val="a0"/>
    <w:uiPriority w:val="99"/>
    <w:semiHidden/>
    <w:unhideWhenUsed/>
    <w:rsid w:val="001776DA"/>
    <w:rPr>
      <w:color w:val="800080"/>
      <w:u w:val="single"/>
    </w:rPr>
  </w:style>
  <w:style w:type="character" w:customStyle="1" w:styleId="ya-share2badge">
    <w:name w:val="ya-share2__badge"/>
    <w:basedOn w:val="a0"/>
    <w:rsid w:val="001776DA"/>
  </w:style>
  <w:style w:type="character" w:customStyle="1" w:styleId="ya-share2icon">
    <w:name w:val="ya-share2__icon"/>
    <w:basedOn w:val="a0"/>
    <w:rsid w:val="001776DA"/>
  </w:style>
  <w:style w:type="character" w:customStyle="1" w:styleId="ya-share2counter">
    <w:name w:val="ya-share2__counter"/>
    <w:basedOn w:val="a0"/>
    <w:rsid w:val="001776DA"/>
  </w:style>
  <w:style w:type="character" w:customStyle="1" w:styleId="b-commenttitle-qty">
    <w:name w:val="b-comment__title-qty"/>
    <w:basedOn w:val="a0"/>
    <w:rsid w:val="001776DA"/>
  </w:style>
  <w:style w:type="character" w:customStyle="1" w:styleId="b-fieldicon">
    <w:name w:val="b-field__icon"/>
    <w:basedOn w:val="a0"/>
    <w:rsid w:val="001776DA"/>
  </w:style>
  <w:style w:type="paragraph" w:styleId="z-">
    <w:name w:val="HTML Top of Form"/>
    <w:basedOn w:val="a"/>
    <w:next w:val="a"/>
    <w:link w:val="z-0"/>
    <w:hidden/>
    <w:uiPriority w:val="99"/>
    <w:semiHidden/>
    <w:unhideWhenUsed/>
    <w:rsid w:val="001776D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776D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776D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776DA"/>
    <w:rPr>
      <w:rFonts w:ascii="Arial" w:eastAsia="Times New Roman" w:hAnsi="Arial" w:cs="Arial"/>
      <w:vanish/>
      <w:sz w:val="16"/>
      <w:szCs w:val="16"/>
      <w:lang w:eastAsia="ru-RU"/>
    </w:rPr>
  </w:style>
  <w:style w:type="character" w:customStyle="1" w:styleId="b-feeddate">
    <w:name w:val="b-feed__date"/>
    <w:basedOn w:val="a0"/>
    <w:rsid w:val="00177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733575">
      <w:bodyDiv w:val="1"/>
      <w:marLeft w:val="0"/>
      <w:marRight w:val="0"/>
      <w:marTop w:val="0"/>
      <w:marBottom w:val="0"/>
      <w:divBdr>
        <w:top w:val="none" w:sz="0" w:space="0" w:color="auto"/>
        <w:left w:val="none" w:sz="0" w:space="0" w:color="auto"/>
        <w:bottom w:val="none" w:sz="0" w:space="0" w:color="auto"/>
        <w:right w:val="none" w:sz="0" w:space="0" w:color="auto"/>
      </w:divBdr>
      <w:divsChild>
        <w:div w:id="880555620">
          <w:marLeft w:val="0"/>
          <w:marRight w:val="0"/>
          <w:marTop w:val="0"/>
          <w:marBottom w:val="0"/>
          <w:divBdr>
            <w:top w:val="none" w:sz="0" w:space="0" w:color="auto"/>
            <w:left w:val="none" w:sz="0" w:space="0" w:color="auto"/>
            <w:bottom w:val="none" w:sz="0" w:space="0" w:color="auto"/>
            <w:right w:val="none" w:sz="0" w:space="0" w:color="auto"/>
          </w:divBdr>
          <w:divsChild>
            <w:div w:id="2012641934">
              <w:marLeft w:val="0"/>
              <w:marRight w:val="0"/>
              <w:marTop w:val="0"/>
              <w:marBottom w:val="0"/>
              <w:divBdr>
                <w:top w:val="none" w:sz="0" w:space="0" w:color="auto"/>
                <w:left w:val="none" w:sz="0" w:space="0" w:color="auto"/>
                <w:bottom w:val="none" w:sz="0" w:space="0" w:color="auto"/>
                <w:right w:val="none" w:sz="0" w:space="0" w:color="auto"/>
              </w:divBdr>
              <w:divsChild>
                <w:div w:id="120198480">
                  <w:marLeft w:val="0"/>
                  <w:marRight w:val="0"/>
                  <w:marTop w:val="375"/>
                  <w:marBottom w:val="330"/>
                  <w:divBdr>
                    <w:top w:val="none" w:sz="0" w:space="0" w:color="auto"/>
                    <w:left w:val="none" w:sz="0" w:space="0" w:color="auto"/>
                    <w:bottom w:val="none" w:sz="0" w:space="0" w:color="auto"/>
                    <w:right w:val="none" w:sz="0" w:space="0" w:color="auto"/>
                  </w:divBdr>
                  <w:divsChild>
                    <w:div w:id="619189673">
                      <w:marLeft w:val="0"/>
                      <w:marRight w:val="0"/>
                      <w:marTop w:val="0"/>
                      <w:marBottom w:val="210"/>
                      <w:divBdr>
                        <w:top w:val="none" w:sz="0" w:space="0" w:color="auto"/>
                        <w:left w:val="none" w:sz="0" w:space="0" w:color="auto"/>
                        <w:bottom w:val="none" w:sz="0" w:space="0" w:color="auto"/>
                        <w:right w:val="none" w:sz="0" w:space="0" w:color="auto"/>
                      </w:divBdr>
                    </w:div>
                  </w:divsChild>
                </w:div>
                <w:div w:id="1039550502">
                  <w:marLeft w:val="0"/>
                  <w:marRight w:val="0"/>
                  <w:marTop w:val="0"/>
                  <w:marBottom w:val="0"/>
                  <w:divBdr>
                    <w:top w:val="none" w:sz="0" w:space="0" w:color="auto"/>
                    <w:left w:val="none" w:sz="0" w:space="0" w:color="auto"/>
                    <w:bottom w:val="none" w:sz="0" w:space="0" w:color="auto"/>
                    <w:right w:val="none" w:sz="0" w:space="0" w:color="auto"/>
                  </w:divBdr>
                  <w:divsChild>
                    <w:div w:id="6257211">
                      <w:marLeft w:val="0"/>
                      <w:marRight w:val="0"/>
                      <w:marTop w:val="0"/>
                      <w:marBottom w:val="0"/>
                      <w:divBdr>
                        <w:top w:val="none" w:sz="0" w:space="0" w:color="auto"/>
                        <w:left w:val="none" w:sz="0" w:space="0" w:color="auto"/>
                        <w:bottom w:val="none" w:sz="0" w:space="0" w:color="auto"/>
                        <w:right w:val="none" w:sz="0" w:space="0" w:color="auto"/>
                      </w:divBdr>
                      <w:divsChild>
                        <w:div w:id="23099827">
                          <w:marLeft w:val="0"/>
                          <w:marRight w:val="0"/>
                          <w:marTop w:val="0"/>
                          <w:marBottom w:val="300"/>
                          <w:divBdr>
                            <w:top w:val="none" w:sz="0" w:space="0" w:color="auto"/>
                            <w:left w:val="none" w:sz="0" w:space="0" w:color="auto"/>
                            <w:bottom w:val="none" w:sz="0" w:space="0" w:color="auto"/>
                            <w:right w:val="none" w:sz="0" w:space="0" w:color="auto"/>
                          </w:divBdr>
                          <w:divsChild>
                            <w:div w:id="2114353621">
                              <w:marLeft w:val="0"/>
                              <w:marRight w:val="0"/>
                              <w:marTop w:val="0"/>
                              <w:marBottom w:val="0"/>
                              <w:divBdr>
                                <w:top w:val="none" w:sz="0" w:space="0" w:color="auto"/>
                                <w:left w:val="none" w:sz="0" w:space="0" w:color="auto"/>
                                <w:bottom w:val="none" w:sz="0" w:space="0" w:color="auto"/>
                                <w:right w:val="none" w:sz="0" w:space="0" w:color="auto"/>
                              </w:divBdr>
                              <w:divsChild>
                                <w:div w:id="783161193">
                                  <w:marLeft w:val="0"/>
                                  <w:marRight w:val="0"/>
                                  <w:marTop w:val="0"/>
                                  <w:marBottom w:val="90"/>
                                  <w:divBdr>
                                    <w:top w:val="none" w:sz="0" w:space="0" w:color="auto"/>
                                    <w:left w:val="none" w:sz="0" w:space="0" w:color="auto"/>
                                    <w:bottom w:val="none" w:sz="0" w:space="0" w:color="auto"/>
                                    <w:right w:val="none" w:sz="0" w:space="0" w:color="auto"/>
                                  </w:divBdr>
                                </w:div>
                                <w:div w:id="72634544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52393618">
                      <w:marLeft w:val="0"/>
                      <w:marRight w:val="0"/>
                      <w:marTop w:val="0"/>
                      <w:marBottom w:val="0"/>
                      <w:divBdr>
                        <w:top w:val="none" w:sz="0" w:space="0" w:color="auto"/>
                        <w:left w:val="none" w:sz="0" w:space="0" w:color="auto"/>
                        <w:bottom w:val="none" w:sz="0" w:space="0" w:color="auto"/>
                        <w:right w:val="none" w:sz="0" w:space="0" w:color="auto"/>
                      </w:divBdr>
                      <w:divsChild>
                        <w:div w:id="1460608639">
                          <w:marLeft w:val="0"/>
                          <w:marRight w:val="0"/>
                          <w:marTop w:val="0"/>
                          <w:marBottom w:val="0"/>
                          <w:divBdr>
                            <w:top w:val="none" w:sz="0" w:space="0" w:color="auto"/>
                            <w:left w:val="none" w:sz="0" w:space="0" w:color="auto"/>
                            <w:bottom w:val="none" w:sz="0" w:space="0" w:color="auto"/>
                            <w:right w:val="none" w:sz="0" w:space="0" w:color="auto"/>
                          </w:divBdr>
                        </w:div>
                      </w:divsChild>
                    </w:div>
                    <w:div w:id="1927615067">
                      <w:marLeft w:val="0"/>
                      <w:marRight w:val="0"/>
                      <w:marTop w:val="0"/>
                      <w:marBottom w:val="600"/>
                      <w:divBdr>
                        <w:top w:val="none" w:sz="0" w:space="0" w:color="auto"/>
                        <w:left w:val="none" w:sz="0" w:space="0" w:color="auto"/>
                        <w:bottom w:val="single" w:sz="6" w:space="0" w:color="DEDEDE"/>
                        <w:right w:val="none" w:sz="0" w:space="0" w:color="auto"/>
                      </w:divBdr>
                      <w:divsChild>
                        <w:div w:id="1531989477">
                          <w:marLeft w:val="0"/>
                          <w:marRight w:val="0"/>
                          <w:marTop w:val="0"/>
                          <w:marBottom w:val="0"/>
                          <w:divBdr>
                            <w:top w:val="none" w:sz="0" w:space="0" w:color="auto"/>
                            <w:left w:val="none" w:sz="0" w:space="0" w:color="auto"/>
                            <w:bottom w:val="none" w:sz="0" w:space="0" w:color="auto"/>
                            <w:right w:val="none" w:sz="0" w:space="0" w:color="auto"/>
                          </w:divBdr>
                          <w:divsChild>
                            <w:div w:id="719406617">
                              <w:marLeft w:val="0"/>
                              <w:marRight w:val="0"/>
                              <w:marTop w:val="0"/>
                              <w:marBottom w:val="300"/>
                              <w:divBdr>
                                <w:top w:val="none" w:sz="0" w:space="0" w:color="auto"/>
                                <w:left w:val="none" w:sz="0" w:space="0" w:color="auto"/>
                                <w:bottom w:val="none" w:sz="0" w:space="0" w:color="auto"/>
                                <w:right w:val="none" w:sz="0" w:space="0" w:color="auto"/>
                              </w:divBdr>
                              <w:divsChild>
                                <w:div w:id="1240091434">
                                  <w:marLeft w:val="0"/>
                                  <w:marRight w:val="0"/>
                                  <w:marTop w:val="0"/>
                                  <w:marBottom w:val="0"/>
                                  <w:divBdr>
                                    <w:top w:val="none" w:sz="0" w:space="0" w:color="auto"/>
                                    <w:left w:val="none" w:sz="0" w:space="0" w:color="auto"/>
                                    <w:bottom w:val="none" w:sz="0" w:space="0" w:color="auto"/>
                                    <w:right w:val="none" w:sz="0" w:space="0" w:color="auto"/>
                                  </w:divBdr>
                                  <w:divsChild>
                                    <w:div w:id="1787308307">
                                      <w:marLeft w:val="0"/>
                                      <w:marRight w:val="0"/>
                                      <w:marTop w:val="0"/>
                                      <w:marBottom w:val="0"/>
                                      <w:divBdr>
                                        <w:top w:val="none" w:sz="0" w:space="0" w:color="auto"/>
                                        <w:left w:val="none" w:sz="0" w:space="0" w:color="auto"/>
                                        <w:bottom w:val="none" w:sz="0" w:space="0" w:color="auto"/>
                                        <w:right w:val="none" w:sz="0" w:space="0" w:color="auto"/>
                                      </w:divBdr>
                                      <w:divsChild>
                                        <w:div w:id="1156872670">
                                          <w:marLeft w:val="0"/>
                                          <w:marRight w:val="0"/>
                                          <w:marTop w:val="0"/>
                                          <w:marBottom w:val="0"/>
                                          <w:divBdr>
                                            <w:top w:val="none" w:sz="0" w:space="0" w:color="auto"/>
                                            <w:left w:val="none" w:sz="0" w:space="0" w:color="auto"/>
                                            <w:bottom w:val="none" w:sz="0" w:space="0" w:color="auto"/>
                                            <w:right w:val="none" w:sz="0" w:space="0" w:color="auto"/>
                                          </w:divBdr>
                                          <w:divsChild>
                                            <w:div w:id="1866822883">
                                              <w:marLeft w:val="0"/>
                                              <w:marRight w:val="150"/>
                                              <w:marTop w:val="0"/>
                                              <w:marBottom w:val="0"/>
                                              <w:divBdr>
                                                <w:top w:val="none" w:sz="0" w:space="0" w:color="auto"/>
                                                <w:left w:val="none" w:sz="0" w:space="0" w:color="auto"/>
                                                <w:bottom w:val="none" w:sz="0" w:space="0" w:color="auto"/>
                                                <w:right w:val="none" w:sz="0" w:space="0" w:color="auto"/>
                                              </w:divBdr>
                                            </w:div>
                                            <w:div w:id="820731242">
                                              <w:marLeft w:val="0"/>
                                              <w:marRight w:val="0"/>
                                              <w:marTop w:val="0"/>
                                              <w:marBottom w:val="0"/>
                                              <w:divBdr>
                                                <w:top w:val="none" w:sz="0" w:space="0" w:color="auto"/>
                                                <w:left w:val="none" w:sz="0" w:space="0" w:color="auto"/>
                                                <w:bottom w:val="none" w:sz="0" w:space="0" w:color="auto"/>
                                                <w:right w:val="none" w:sz="0" w:space="0" w:color="auto"/>
                                              </w:divBdr>
                                              <w:divsChild>
                                                <w:div w:id="21468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807952">
                      <w:marLeft w:val="0"/>
                      <w:marRight w:val="0"/>
                      <w:marTop w:val="0"/>
                      <w:marBottom w:val="0"/>
                      <w:divBdr>
                        <w:top w:val="none" w:sz="0" w:space="0" w:color="auto"/>
                        <w:left w:val="none" w:sz="0" w:space="0" w:color="auto"/>
                        <w:bottom w:val="none" w:sz="0" w:space="0" w:color="auto"/>
                        <w:right w:val="none" w:sz="0" w:space="0" w:color="auto"/>
                      </w:divBdr>
                      <w:divsChild>
                        <w:div w:id="1197044027">
                          <w:marLeft w:val="0"/>
                          <w:marRight w:val="0"/>
                          <w:marTop w:val="0"/>
                          <w:marBottom w:val="300"/>
                          <w:divBdr>
                            <w:top w:val="none" w:sz="0" w:space="0" w:color="auto"/>
                            <w:left w:val="none" w:sz="0" w:space="0" w:color="auto"/>
                            <w:bottom w:val="none" w:sz="0" w:space="0" w:color="auto"/>
                            <w:right w:val="none" w:sz="0" w:space="0" w:color="auto"/>
                          </w:divBdr>
                          <w:divsChild>
                            <w:div w:id="375935078">
                              <w:marLeft w:val="0"/>
                              <w:marRight w:val="0"/>
                              <w:marTop w:val="0"/>
                              <w:marBottom w:val="0"/>
                              <w:divBdr>
                                <w:top w:val="none" w:sz="0" w:space="0" w:color="auto"/>
                                <w:left w:val="none" w:sz="0" w:space="0" w:color="auto"/>
                                <w:bottom w:val="none" w:sz="0" w:space="0" w:color="auto"/>
                                <w:right w:val="none" w:sz="0" w:space="0" w:color="auto"/>
                              </w:divBdr>
                              <w:divsChild>
                                <w:div w:id="1229460131">
                                  <w:marLeft w:val="0"/>
                                  <w:marRight w:val="0"/>
                                  <w:marTop w:val="0"/>
                                  <w:marBottom w:val="0"/>
                                  <w:divBdr>
                                    <w:top w:val="none" w:sz="0" w:space="0" w:color="auto"/>
                                    <w:left w:val="none" w:sz="0" w:space="0" w:color="auto"/>
                                    <w:bottom w:val="none" w:sz="0" w:space="0" w:color="auto"/>
                                    <w:right w:val="none" w:sz="0" w:space="0" w:color="auto"/>
                                  </w:divBdr>
                                  <w:divsChild>
                                    <w:div w:id="842747045">
                                      <w:marLeft w:val="0"/>
                                      <w:marRight w:val="0"/>
                                      <w:marTop w:val="0"/>
                                      <w:marBottom w:val="150"/>
                                      <w:divBdr>
                                        <w:top w:val="none" w:sz="0" w:space="0" w:color="auto"/>
                                        <w:left w:val="none" w:sz="0" w:space="0" w:color="auto"/>
                                        <w:bottom w:val="single" w:sz="6" w:space="8" w:color="DEDEDE"/>
                                        <w:right w:val="none" w:sz="0" w:space="0" w:color="auto"/>
                                      </w:divBdr>
                                    </w:div>
                                    <w:div w:id="2053845026">
                                      <w:marLeft w:val="0"/>
                                      <w:marRight w:val="0"/>
                                      <w:marTop w:val="0"/>
                                      <w:marBottom w:val="150"/>
                                      <w:divBdr>
                                        <w:top w:val="none" w:sz="0" w:space="0" w:color="auto"/>
                                        <w:left w:val="none" w:sz="0" w:space="0" w:color="auto"/>
                                        <w:bottom w:val="single" w:sz="6" w:space="8" w:color="DEDEDE"/>
                                        <w:right w:val="none" w:sz="0" w:space="0" w:color="auto"/>
                                      </w:divBdr>
                                    </w:div>
                                    <w:div w:id="218905523">
                                      <w:marLeft w:val="0"/>
                                      <w:marRight w:val="0"/>
                                      <w:marTop w:val="0"/>
                                      <w:marBottom w:val="150"/>
                                      <w:divBdr>
                                        <w:top w:val="none" w:sz="0" w:space="0" w:color="auto"/>
                                        <w:left w:val="none" w:sz="0" w:space="0" w:color="auto"/>
                                        <w:bottom w:val="single" w:sz="6" w:space="8" w:color="DEDEDE"/>
                                        <w:right w:val="none" w:sz="0" w:space="0" w:color="auto"/>
                                      </w:divBdr>
                                    </w:div>
                                    <w:div w:id="1726485350">
                                      <w:marLeft w:val="0"/>
                                      <w:marRight w:val="0"/>
                                      <w:marTop w:val="0"/>
                                      <w:marBottom w:val="150"/>
                                      <w:divBdr>
                                        <w:top w:val="none" w:sz="0" w:space="0" w:color="auto"/>
                                        <w:left w:val="none" w:sz="0" w:space="0" w:color="auto"/>
                                        <w:bottom w:val="single" w:sz="6" w:space="8" w:color="DEDEDE"/>
                                        <w:right w:val="none" w:sz="0" w:space="0" w:color="auto"/>
                                      </w:divBdr>
                                    </w:div>
                                    <w:div w:id="1289626954">
                                      <w:marLeft w:val="0"/>
                                      <w:marRight w:val="0"/>
                                      <w:marTop w:val="0"/>
                                      <w:marBottom w:val="150"/>
                                      <w:divBdr>
                                        <w:top w:val="none" w:sz="0" w:space="0" w:color="auto"/>
                                        <w:left w:val="none" w:sz="0" w:space="0" w:color="auto"/>
                                        <w:bottom w:val="single" w:sz="6" w:space="8" w:color="DEDEDE"/>
                                        <w:right w:val="none" w:sz="0" w:space="0" w:color="auto"/>
                                      </w:divBdr>
                                    </w:div>
                                    <w:div w:id="468860044">
                                      <w:marLeft w:val="0"/>
                                      <w:marRight w:val="0"/>
                                      <w:marTop w:val="0"/>
                                      <w:marBottom w:val="150"/>
                                      <w:divBdr>
                                        <w:top w:val="none" w:sz="0" w:space="0" w:color="auto"/>
                                        <w:left w:val="none" w:sz="0" w:space="0" w:color="auto"/>
                                        <w:bottom w:val="single" w:sz="6" w:space="8" w:color="DEDEDE"/>
                                        <w:right w:val="none" w:sz="0" w:space="0" w:color="auto"/>
                                      </w:divBdr>
                                    </w:div>
                                    <w:div w:id="1650595717">
                                      <w:marLeft w:val="0"/>
                                      <w:marRight w:val="0"/>
                                      <w:marTop w:val="0"/>
                                      <w:marBottom w:val="150"/>
                                      <w:divBdr>
                                        <w:top w:val="none" w:sz="0" w:space="0" w:color="auto"/>
                                        <w:left w:val="none" w:sz="0" w:space="0" w:color="auto"/>
                                        <w:bottom w:val="single" w:sz="6" w:space="8" w:color="DEDEDE"/>
                                        <w:right w:val="none" w:sz="0" w:space="0" w:color="auto"/>
                                      </w:divBdr>
                                    </w:div>
                                    <w:div w:id="1348484343">
                                      <w:marLeft w:val="0"/>
                                      <w:marRight w:val="0"/>
                                      <w:marTop w:val="0"/>
                                      <w:marBottom w:val="150"/>
                                      <w:divBdr>
                                        <w:top w:val="none" w:sz="0" w:space="0" w:color="auto"/>
                                        <w:left w:val="none" w:sz="0" w:space="0" w:color="auto"/>
                                        <w:bottom w:val="single" w:sz="6" w:space="8" w:color="DEDEDE"/>
                                        <w:right w:val="none" w:sz="0" w:space="0" w:color="auto"/>
                                      </w:divBdr>
                                    </w:div>
                                    <w:div w:id="1720981917">
                                      <w:marLeft w:val="0"/>
                                      <w:marRight w:val="0"/>
                                      <w:marTop w:val="0"/>
                                      <w:marBottom w:val="150"/>
                                      <w:divBdr>
                                        <w:top w:val="none" w:sz="0" w:space="0" w:color="auto"/>
                                        <w:left w:val="none" w:sz="0" w:space="0" w:color="auto"/>
                                        <w:bottom w:val="single" w:sz="6" w:space="8" w:color="DEDEDE"/>
                                        <w:right w:val="none" w:sz="0" w:space="0" w:color="auto"/>
                                      </w:divBdr>
                                    </w:div>
                                    <w:div w:id="459955793">
                                      <w:marLeft w:val="0"/>
                                      <w:marRight w:val="0"/>
                                      <w:marTop w:val="0"/>
                                      <w:marBottom w:val="150"/>
                                      <w:divBdr>
                                        <w:top w:val="none" w:sz="0" w:space="0" w:color="auto"/>
                                        <w:left w:val="none" w:sz="0" w:space="0" w:color="auto"/>
                                        <w:bottom w:val="single" w:sz="6" w:space="8" w:color="DEDEDE"/>
                                        <w:right w:val="none" w:sz="0" w:space="0" w:color="auto"/>
                                      </w:divBdr>
                                    </w:div>
                                    <w:div w:id="1695184233">
                                      <w:marLeft w:val="0"/>
                                      <w:marRight w:val="0"/>
                                      <w:marTop w:val="0"/>
                                      <w:marBottom w:val="150"/>
                                      <w:divBdr>
                                        <w:top w:val="none" w:sz="0" w:space="0" w:color="auto"/>
                                        <w:left w:val="none" w:sz="0" w:space="0" w:color="auto"/>
                                        <w:bottom w:val="single" w:sz="6" w:space="8" w:color="DEDEDE"/>
                                        <w:right w:val="none" w:sz="0" w:space="0" w:color="auto"/>
                                      </w:divBdr>
                                    </w:div>
                                    <w:div w:id="1603369048">
                                      <w:marLeft w:val="0"/>
                                      <w:marRight w:val="0"/>
                                      <w:marTop w:val="0"/>
                                      <w:marBottom w:val="150"/>
                                      <w:divBdr>
                                        <w:top w:val="none" w:sz="0" w:space="0" w:color="auto"/>
                                        <w:left w:val="none" w:sz="0" w:space="0" w:color="auto"/>
                                        <w:bottom w:val="single" w:sz="6" w:space="8" w:color="DEDEDE"/>
                                        <w:right w:val="none" w:sz="0" w:space="0" w:color="auto"/>
                                      </w:divBdr>
                                    </w:div>
                                    <w:div w:id="1653177652">
                                      <w:marLeft w:val="0"/>
                                      <w:marRight w:val="0"/>
                                      <w:marTop w:val="0"/>
                                      <w:marBottom w:val="150"/>
                                      <w:divBdr>
                                        <w:top w:val="none" w:sz="0" w:space="0" w:color="auto"/>
                                        <w:left w:val="none" w:sz="0" w:space="0" w:color="auto"/>
                                        <w:bottom w:val="single" w:sz="6" w:space="8" w:color="DEDEDE"/>
                                        <w:right w:val="none" w:sz="0" w:space="0" w:color="auto"/>
                                      </w:divBdr>
                                    </w:div>
                                    <w:div w:id="1719864258">
                                      <w:marLeft w:val="0"/>
                                      <w:marRight w:val="0"/>
                                      <w:marTop w:val="0"/>
                                      <w:marBottom w:val="150"/>
                                      <w:divBdr>
                                        <w:top w:val="none" w:sz="0" w:space="0" w:color="auto"/>
                                        <w:left w:val="none" w:sz="0" w:space="0" w:color="auto"/>
                                        <w:bottom w:val="single" w:sz="6" w:space="8" w:color="DEDEDE"/>
                                        <w:right w:val="none" w:sz="0" w:space="0" w:color="auto"/>
                                      </w:divBdr>
                                    </w:div>
                                    <w:div w:id="523784339">
                                      <w:marLeft w:val="0"/>
                                      <w:marRight w:val="0"/>
                                      <w:marTop w:val="0"/>
                                      <w:marBottom w:val="150"/>
                                      <w:divBdr>
                                        <w:top w:val="none" w:sz="0" w:space="0" w:color="auto"/>
                                        <w:left w:val="none" w:sz="0" w:space="0" w:color="auto"/>
                                        <w:bottom w:val="single" w:sz="6" w:space="8" w:color="DEDEDE"/>
                                        <w:right w:val="none" w:sz="0" w:space="0" w:color="auto"/>
                                      </w:divBdr>
                                    </w:div>
                                    <w:div w:id="1210612740">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 w:id="379673171">
                              <w:marLeft w:val="0"/>
                              <w:marRight w:val="0"/>
                              <w:marTop w:val="0"/>
                              <w:marBottom w:val="0"/>
                              <w:divBdr>
                                <w:top w:val="none" w:sz="0" w:space="0" w:color="auto"/>
                                <w:left w:val="none" w:sz="0" w:space="0" w:color="auto"/>
                                <w:bottom w:val="none" w:sz="0" w:space="0" w:color="auto"/>
                                <w:right w:val="none" w:sz="0" w:space="0" w:color="auto"/>
                              </w:divBdr>
                              <w:divsChild>
                                <w:div w:id="572620552">
                                  <w:marLeft w:val="0"/>
                                  <w:marRight w:val="0"/>
                                  <w:marTop w:val="0"/>
                                  <w:marBottom w:val="0"/>
                                  <w:divBdr>
                                    <w:top w:val="none" w:sz="0" w:space="0" w:color="auto"/>
                                    <w:left w:val="none" w:sz="0" w:space="0" w:color="auto"/>
                                    <w:bottom w:val="none" w:sz="0" w:space="0" w:color="auto"/>
                                    <w:right w:val="none" w:sz="0" w:space="0" w:color="auto"/>
                                  </w:divBdr>
                                  <w:divsChild>
                                    <w:div w:id="1737237851">
                                      <w:marLeft w:val="0"/>
                                      <w:marRight w:val="0"/>
                                      <w:marTop w:val="0"/>
                                      <w:marBottom w:val="150"/>
                                      <w:divBdr>
                                        <w:top w:val="none" w:sz="0" w:space="0" w:color="auto"/>
                                        <w:left w:val="none" w:sz="0" w:space="0" w:color="auto"/>
                                        <w:bottom w:val="single" w:sz="6" w:space="8" w:color="DEDEDE"/>
                                        <w:right w:val="none" w:sz="0" w:space="0" w:color="auto"/>
                                      </w:divBdr>
                                    </w:div>
                                    <w:div w:id="740836345">
                                      <w:marLeft w:val="0"/>
                                      <w:marRight w:val="0"/>
                                      <w:marTop w:val="0"/>
                                      <w:marBottom w:val="150"/>
                                      <w:divBdr>
                                        <w:top w:val="none" w:sz="0" w:space="0" w:color="auto"/>
                                        <w:left w:val="none" w:sz="0" w:space="0" w:color="auto"/>
                                        <w:bottom w:val="single" w:sz="6" w:space="8" w:color="DEDEDE"/>
                                        <w:right w:val="none" w:sz="0" w:space="0" w:color="auto"/>
                                      </w:divBdr>
                                    </w:div>
                                    <w:div w:id="1117800014">
                                      <w:marLeft w:val="0"/>
                                      <w:marRight w:val="0"/>
                                      <w:marTop w:val="0"/>
                                      <w:marBottom w:val="150"/>
                                      <w:divBdr>
                                        <w:top w:val="none" w:sz="0" w:space="0" w:color="auto"/>
                                        <w:left w:val="none" w:sz="0" w:space="0" w:color="auto"/>
                                        <w:bottom w:val="single" w:sz="6" w:space="8" w:color="DEDEDE"/>
                                        <w:right w:val="none" w:sz="0" w:space="0" w:color="auto"/>
                                      </w:divBdr>
                                    </w:div>
                                    <w:div w:id="787547657">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 w:id="1515608999">
                      <w:marLeft w:val="0"/>
                      <w:marRight w:val="0"/>
                      <w:marTop w:val="0"/>
                      <w:marBottom w:val="0"/>
                      <w:divBdr>
                        <w:top w:val="none" w:sz="0" w:space="0" w:color="auto"/>
                        <w:left w:val="none" w:sz="0" w:space="0" w:color="auto"/>
                        <w:bottom w:val="none" w:sz="0" w:space="0" w:color="auto"/>
                        <w:right w:val="none" w:sz="0" w:space="0" w:color="auto"/>
                      </w:divBdr>
                      <w:divsChild>
                        <w:div w:id="888371721">
                          <w:marLeft w:val="0"/>
                          <w:marRight w:val="0"/>
                          <w:marTop w:val="0"/>
                          <w:marBottom w:val="300"/>
                          <w:divBdr>
                            <w:top w:val="none" w:sz="0" w:space="0" w:color="auto"/>
                            <w:left w:val="none" w:sz="0" w:space="0" w:color="auto"/>
                            <w:bottom w:val="none" w:sz="0" w:space="0" w:color="auto"/>
                            <w:right w:val="none" w:sz="0" w:space="0" w:color="auto"/>
                          </w:divBdr>
                          <w:divsChild>
                            <w:div w:id="115029669">
                              <w:marLeft w:val="0"/>
                              <w:marRight w:val="0"/>
                              <w:marTop w:val="0"/>
                              <w:marBottom w:val="0"/>
                              <w:divBdr>
                                <w:top w:val="none" w:sz="0" w:space="0" w:color="auto"/>
                                <w:left w:val="none" w:sz="0" w:space="0" w:color="auto"/>
                                <w:bottom w:val="none" w:sz="0" w:space="0" w:color="auto"/>
                                <w:right w:val="none" w:sz="0" w:space="0" w:color="auto"/>
                              </w:divBdr>
                              <w:divsChild>
                                <w:div w:id="1912226813">
                                  <w:marLeft w:val="0"/>
                                  <w:marRight w:val="0"/>
                                  <w:marTop w:val="0"/>
                                  <w:marBottom w:val="180"/>
                                  <w:divBdr>
                                    <w:top w:val="none" w:sz="0" w:space="0" w:color="auto"/>
                                    <w:left w:val="none" w:sz="0" w:space="0" w:color="auto"/>
                                    <w:bottom w:val="none" w:sz="0" w:space="0" w:color="auto"/>
                                    <w:right w:val="none" w:sz="0" w:space="0" w:color="auto"/>
                                  </w:divBdr>
                                </w:div>
                                <w:div w:id="1570115275">
                                  <w:marLeft w:val="0"/>
                                  <w:marRight w:val="0"/>
                                  <w:marTop w:val="0"/>
                                  <w:marBottom w:val="0"/>
                                  <w:divBdr>
                                    <w:top w:val="none" w:sz="0" w:space="0" w:color="auto"/>
                                    <w:left w:val="none" w:sz="0" w:space="0" w:color="auto"/>
                                    <w:bottom w:val="none" w:sz="0" w:space="0" w:color="auto"/>
                                    <w:right w:val="none" w:sz="0" w:space="0" w:color="auto"/>
                                  </w:divBdr>
                                </w:div>
                              </w:divsChild>
                            </w:div>
                            <w:div w:id="19402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0653">
                      <w:marLeft w:val="0"/>
                      <w:marRight w:val="0"/>
                      <w:marTop w:val="0"/>
                      <w:marBottom w:val="0"/>
                      <w:divBdr>
                        <w:top w:val="none" w:sz="0" w:space="0" w:color="auto"/>
                        <w:left w:val="none" w:sz="0" w:space="0" w:color="auto"/>
                        <w:bottom w:val="none" w:sz="0" w:space="0" w:color="auto"/>
                        <w:right w:val="none" w:sz="0" w:space="0" w:color="auto"/>
                      </w:divBdr>
                      <w:divsChild>
                        <w:div w:id="994920867">
                          <w:marLeft w:val="0"/>
                          <w:marRight w:val="0"/>
                          <w:marTop w:val="0"/>
                          <w:marBottom w:val="0"/>
                          <w:divBdr>
                            <w:top w:val="none" w:sz="0" w:space="0" w:color="auto"/>
                            <w:left w:val="none" w:sz="0" w:space="0" w:color="auto"/>
                            <w:bottom w:val="none" w:sz="0" w:space="0" w:color="auto"/>
                            <w:right w:val="none" w:sz="0" w:space="0" w:color="auto"/>
                          </w:divBdr>
                          <w:divsChild>
                            <w:div w:id="83459599">
                              <w:marLeft w:val="0"/>
                              <w:marRight w:val="0"/>
                              <w:marTop w:val="0"/>
                              <w:marBottom w:val="0"/>
                              <w:divBdr>
                                <w:top w:val="none" w:sz="0" w:space="0" w:color="auto"/>
                                <w:left w:val="none" w:sz="0" w:space="0" w:color="auto"/>
                                <w:bottom w:val="none" w:sz="0" w:space="0" w:color="auto"/>
                                <w:right w:val="none" w:sz="0" w:space="0" w:color="auto"/>
                              </w:divBdr>
                              <w:divsChild>
                                <w:div w:id="239408463">
                                  <w:marLeft w:val="0"/>
                                  <w:marRight w:val="0"/>
                                  <w:marTop w:val="0"/>
                                  <w:marBottom w:val="0"/>
                                  <w:divBdr>
                                    <w:top w:val="none" w:sz="0" w:space="0" w:color="auto"/>
                                    <w:left w:val="none" w:sz="0" w:space="0" w:color="auto"/>
                                    <w:bottom w:val="none" w:sz="0" w:space="0" w:color="auto"/>
                                    <w:right w:val="none" w:sz="0" w:space="0" w:color="auto"/>
                                  </w:divBdr>
                                  <w:divsChild>
                                    <w:div w:id="1797140512">
                                      <w:marLeft w:val="0"/>
                                      <w:marRight w:val="0"/>
                                      <w:marTop w:val="0"/>
                                      <w:marBottom w:val="300"/>
                                      <w:divBdr>
                                        <w:top w:val="none" w:sz="0" w:space="0" w:color="auto"/>
                                        <w:left w:val="none" w:sz="0" w:space="0" w:color="auto"/>
                                        <w:bottom w:val="none" w:sz="0" w:space="0" w:color="auto"/>
                                        <w:right w:val="none" w:sz="0" w:space="0" w:color="auto"/>
                                      </w:divBdr>
                                      <w:divsChild>
                                        <w:div w:id="680737535">
                                          <w:marLeft w:val="0"/>
                                          <w:marRight w:val="0"/>
                                          <w:marTop w:val="0"/>
                                          <w:marBottom w:val="0"/>
                                          <w:divBdr>
                                            <w:top w:val="none" w:sz="0" w:space="0" w:color="auto"/>
                                            <w:left w:val="none" w:sz="0" w:space="0" w:color="auto"/>
                                            <w:bottom w:val="none" w:sz="0" w:space="0" w:color="auto"/>
                                            <w:right w:val="none" w:sz="0" w:space="0" w:color="auto"/>
                                          </w:divBdr>
                                        </w:div>
                                      </w:divsChild>
                                    </w:div>
                                    <w:div w:id="31879753">
                                      <w:marLeft w:val="-300"/>
                                      <w:marRight w:val="0"/>
                                      <w:marTop w:val="0"/>
                                      <w:marBottom w:val="0"/>
                                      <w:divBdr>
                                        <w:top w:val="none" w:sz="0" w:space="0" w:color="auto"/>
                                        <w:left w:val="none" w:sz="0" w:space="0" w:color="auto"/>
                                        <w:bottom w:val="none" w:sz="0" w:space="0" w:color="auto"/>
                                        <w:right w:val="none" w:sz="0" w:space="0" w:color="auto"/>
                                      </w:divBdr>
                                      <w:divsChild>
                                        <w:div w:id="1373723209">
                                          <w:marLeft w:val="300"/>
                                          <w:marRight w:val="0"/>
                                          <w:marTop w:val="0"/>
                                          <w:marBottom w:val="300"/>
                                          <w:divBdr>
                                            <w:top w:val="none" w:sz="0" w:space="0" w:color="auto"/>
                                            <w:left w:val="none" w:sz="0" w:space="0" w:color="auto"/>
                                            <w:bottom w:val="none" w:sz="0" w:space="0" w:color="auto"/>
                                            <w:right w:val="none" w:sz="0" w:space="0" w:color="auto"/>
                                          </w:divBdr>
                                          <w:divsChild>
                                            <w:div w:id="1236860949">
                                              <w:marLeft w:val="0"/>
                                              <w:marRight w:val="0"/>
                                              <w:marTop w:val="0"/>
                                              <w:marBottom w:val="240"/>
                                              <w:divBdr>
                                                <w:top w:val="none" w:sz="0" w:space="0" w:color="auto"/>
                                                <w:left w:val="none" w:sz="0" w:space="0" w:color="auto"/>
                                                <w:bottom w:val="none" w:sz="0" w:space="0" w:color="auto"/>
                                                <w:right w:val="none" w:sz="0" w:space="0" w:color="auto"/>
                                              </w:divBdr>
                                            </w:div>
                                            <w:div w:id="613173755">
                                              <w:marLeft w:val="0"/>
                                              <w:marRight w:val="0"/>
                                              <w:marTop w:val="0"/>
                                              <w:marBottom w:val="0"/>
                                              <w:divBdr>
                                                <w:top w:val="none" w:sz="0" w:space="0" w:color="auto"/>
                                                <w:left w:val="none" w:sz="0" w:space="0" w:color="auto"/>
                                                <w:bottom w:val="none" w:sz="0" w:space="0" w:color="auto"/>
                                                <w:right w:val="none" w:sz="0" w:space="0" w:color="auto"/>
                                              </w:divBdr>
                                            </w:div>
                                          </w:divsChild>
                                        </w:div>
                                        <w:div w:id="1615945828">
                                          <w:marLeft w:val="300"/>
                                          <w:marRight w:val="0"/>
                                          <w:marTop w:val="0"/>
                                          <w:marBottom w:val="300"/>
                                          <w:divBdr>
                                            <w:top w:val="none" w:sz="0" w:space="0" w:color="auto"/>
                                            <w:left w:val="none" w:sz="0" w:space="0" w:color="auto"/>
                                            <w:bottom w:val="none" w:sz="0" w:space="0" w:color="auto"/>
                                            <w:right w:val="none" w:sz="0" w:space="0" w:color="auto"/>
                                          </w:divBdr>
                                          <w:divsChild>
                                            <w:div w:id="1216698975">
                                              <w:marLeft w:val="0"/>
                                              <w:marRight w:val="0"/>
                                              <w:marTop w:val="0"/>
                                              <w:marBottom w:val="240"/>
                                              <w:divBdr>
                                                <w:top w:val="none" w:sz="0" w:space="0" w:color="auto"/>
                                                <w:left w:val="none" w:sz="0" w:space="0" w:color="auto"/>
                                                <w:bottom w:val="none" w:sz="0" w:space="0" w:color="auto"/>
                                                <w:right w:val="none" w:sz="0" w:space="0" w:color="auto"/>
                                              </w:divBdr>
                                            </w:div>
                                            <w:div w:id="355542221">
                                              <w:marLeft w:val="0"/>
                                              <w:marRight w:val="0"/>
                                              <w:marTop w:val="0"/>
                                              <w:marBottom w:val="0"/>
                                              <w:divBdr>
                                                <w:top w:val="none" w:sz="0" w:space="0" w:color="auto"/>
                                                <w:left w:val="none" w:sz="0" w:space="0" w:color="auto"/>
                                                <w:bottom w:val="none" w:sz="0" w:space="0" w:color="auto"/>
                                                <w:right w:val="none" w:sz="0" w:space="0" w:color="auto"/>
                                              </w:divBdr>
                                            </w:div>
                                          </w:divsChild>
                                        </w:div>
                                        <w:div w:id="1162306910">
                                          <w:marLeft w:val="300"/>
                                          <w:marRight w:val="0"/>
                                          <w:marTop w:val="0"/>
                                          <w:marBottom w:val="300"/>
                                          <w:divBdr>
                                            <w:top w:val="none" w:sz="0" w:space="0" w:color="auto"/>
                                            <w:left w:val="none" w:sz="0" w:space="0" w:color="auto"/>
                                            <w:bottom w:val="none" w:sz="0" w:space="0" w:color="auto"/>
                                            <w:right w:val="none" w:sz="0" w:space="0" w:color="auto"/>
                                          </w:divBdr>
                                          <w:divsChild>
                                            <w:div w:id="2072730657">
                                              <w:marLeft w:val="0"/>
                                              <w:marRight w:val="0"/>
                                              <w:marTop w:val="0"/>
                                              <w:marBottom w:val="240"/>
                                              <w:divBdr>
                                                <w:top w:val="none" w:sz="0" w:space="0" w:color="auto"/>
                                                <w:left w:val="none" w:sz="0" w:space="0" w:color="auto"/>
                                                <w:bottom w:val="none" w:sz="0" w:space="0" w:color="auto"/>
                                                <w:right w:val="none" w:sz="0" w:space="0" w:color="auto"/>
                                              </w:divBdr>
                                            </w:div>
                                            <w:div w:id="321586869">
                                              <w:marLeft w:val="0"/>
                                              <w:marRight w:val="0"/>
                                              <w:marTop w:val="0"/>
                                              <w:marBottom w:val="0"/>
                                              <w:divBdr>
                                                <w:top w:val="none" w:sz="0" w:space="0" w:color="auto"/>
                                                <w:left w:val="none" w:sz="0" w:space="0" w:color="auto"/>
                                                <w:bottom w:val="none" w:sz="0" w:space="0" w:color="auto"/>
                                                <w:right w:val="none" w:sz="0" w:space="0" w:color="auto"/>
                                              </w:divBdr>
                                            </w:div>
                                          </w:divsChild>
                                        </w:div>
                                        <w:div w:id="1263076702">
                                          <w:marLeft w:val="300"/>
                                          <w:marRight w:val="0"/>
                                          <w:marTop w:val="0"/>
                                          <w:marBottom w:val="0"/>
                                          <w:divBdr>
                                            <w:top w:val="none" w:sz="0" w:space="0" w:color="auto"/>
                                            <w:left w:val="none" w:sz="0" w:space="0" w:color="auto"/>
                                            <w:bottom w:val="none" w:sz="0" w:space="0" w:color="auto"/>
                                            <w:right w:val="none" w:sz="0" w:space="0" w:color="auto"/>
                                          </w:divBdr>
                                          <w:divsChild>
                                            <w:div w:id="1532843448">
                                              <w:marLeft w:val="0"/>
                                              <w:marRight w:val="0"/>
                                              <w:marTop w:val="0"/>
                                              <w:marBottom w:val="240"/>
                                              <w:divBdr>
                                                <w:top w:val="none" w:sz="0" w:space="0" w:color="auto"/>
                                                <w:left w:val="none" w:sz="0" w:space="0" w:color="auto"/>
                                                <w:bottom w:val="none" w:sz="0" w:space="0" w:color="auto"/>
                                                <w:right w:val="none" w:sz="0" w:space="0" w:color="auto"/>
                                              </w:divBdr>
                                            </w:div>
                                            <w:div w:id="5140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070231">
                      <w:marLeft w:val="0"/>
                      <w:marRight w:val="0"/>
                      <w:marTop w:val="450"/>
                      <w:marBottom w:val="450"/>
                      <w:divBdr>
                        <w:top w:val="none" w:sz="0" w:space="0" w:color="auto"/>
                        <w:left w:val="none" w:sz="0" w:space="0" w:color="auto"/>
                        <w:bottom w:val="none" w:sz="0" w:space="0" w:color="auto"/>
                        <w:right w:val="none" w:sz="0" w:space="0" w:color="auto"/>
                      </w:divBdr>
                      <w:divsChild>
                        <w:div w:id="510989916">
                          <w:marLeft w:val="0"/>
                          <w:marRight w:val="0"/>
                          <w:marTop w:val="0"/>
                          <w:marBottom w:val="0"/>
                          <w:divBdr>
                            <w:top w:val="none" w:sz="0" w:space="0" w:color="auto"/>
                            <w:left w:val="none" w:sz="0" w:space="0" w:color="auto"/>
                            <w:bottom w:val="none" w:sz="0" w:space="0" w:color="auto"/>
                            <w:right w:val="none" w:sz="0" w:space="0" w:color="auto"/>
                          </w:divBdr>
                          <w:divsChild>
                            <w:div w:id="1100562681">
                              <w:marLeft w:val="0"/>
                              <w:marRight w:val="0"/>
                              <w:marTop w:val="0"/>
                              <w:marBottom w:val="0"/>
                              <w:divBdr>
                                <w:top w:val="none" w:sz="0" w:space="0" w:color="auto"/>
                                <w:left w:val="none" w:sz="0" w:space="0" w:color="auto"/>
                                <w:bottom w:val="none" w:sz="0" w:space="0" w:color="auto"/>
                                <w:right w:val="none" w:sz="0" w:space="0" w:color="auto"/>
                              </w:divBdr>
                              <w:divsChild>
                                <w:div w:id="47074684">
                                  <w:marLeft w:val="0"/>
                                  <w:marRight w:val="0"/>
                                  <w:marTop w:val="0"/>
                                  <w:marBottom w:val="0"/>
                                  <w:divBdr>
                                    <w:top w:val="none" w:sz="0" w:space="0" w:color="auto"/>
                                    <w:left w:val="none" w:sz="0" w:space="0" w:color="auto"/>
                                    <w:bottom w:val="none" w:sz="0" w:space="0" w:color="auto"/>
                                    <w:right w:val="none" w:sz="0" w:space="0" w:color="auto"/>
                                  </w:divBdr>
                                  <w:divsChild>
                                    <w:div w:id="1006440777">
                                      <w:marLeft w:val="0"/>
                                      <w:marRight w:val="0"/>
                                      <w:marTop w:val="0"/>
                                      <w:marBottom w:val="0"/>
                                      <w:divBdr>
                                        <w:top w:val="none" w:sz="0" w:space="0" w:color="auto"/>
                                        <w:left w:val="none" w:sz="0" w:space="0" w:color="auto"/>
                                        <w:bottom w:val="none" w:sz="0" w:space="0" w:color="auto"/>
                                        <w:right w:val="none" w:sz="0" w:space="0" w:color="auto"/>
                                      </w:divBdr>
                                    </w:div>
                                    <w:div w:id="707879776">
                                      <w:marLeft w:val="0"/>
                                      <w:marRight w:val="0"/>
                                      <w:marTop w:val="0"/>
                                      <w:marBottom w:val="0"/>
                                      <w:divBdr>
                                        <w:top w:val="none" w:sz="0" w:space="0" w:color="auto"/>
                                        <w:left w:val="none" w:sz="0" w:space="0" w:color="auto"/>
                                        <w:bottom w:val="none" w:sz="0" w:space="0" w:color="auto"/>
                                        <w:right w:val="none" w:sz="0" w:space="0" w:color="auto"/>
                                      </w:divBdr>
                                    </w:div>
                                    <w:div w:id="157505066">
                                      <w:marLeft w:val="0"/>
                                      <w:marRight w:val="0"/>
                                      <w:marTop w:val="0"/>
                                      <w:marBottom w:val="0"/>
                                      <w:divBdr>
                                        <w:top w:val="none" w:sz="0" w:space="0" w:color="auto"/>
                                        <w:left w:val="none" w:sz="0" w:space="0" w:color="auto"/>
                                        <w:bottom w:val="none" w:sz="0" w:space="0" w:color="auto"/>
                                        <w:right w:val="none" w:sz="0" w:space="0" w:color="auto"/>
                                      </w:divBdr>
                                    </w:div>
                                    <w:div w:id="394477455">
                                      <w:marLeft w:val="0"/>
                                      <w:marRight w:val="0"/>
                                      <w:marTop w:val="150"/>
                                      <w:marBottom w:val="0"/>
                                      <w:divBdr>
                                        <w:top w:val="none" w:sz="0" w:space="0" w:color="auto"/>
                                        <w:left w:val="none" w:sz="0" w:space="0" w:color="auto"/>
                                        <w:bottom w:val="none" w:sz="0" w:space="0" w:color="auto"/>
                                        <w:right w:val="none" w:sz="0" w:space="0" w:color="auto"/>
                                      </w:divBdr>
                                      <w:divsChild>
                                        <w:div w:id="466316049">
                                          <w:marLeft w:val="0"/>
                                          <w:marRight w:val="0"/>
                                          <w:marTop w:val="0"/>
                                          <w:marBottom w:val="225"/>
                                          <w:divBdr>
                                            <w:top w:val="none" w:sz="0" w:space="0" w:color="auto"/>
                                            <w:left w:val="none" w:sz="0" w:space="0" w:color="auto"/>
                                            <w:bottom w:val="none" w:sz="0" w:space="0" w:color="auto"/>
                                            <w:right w:val="none" w:sz="0" w:space="0" w:color="auto"/>
                                          </w:divBdr>
                                        </w:div>
                                      </w:divsChild>
                                    </w:div>
                                    <w:div w:id="1916549125">
                                      <w:marLeft w:val="0"/>
                                      <w:marRight w:val="0"/>
                                      <w:marTop w:val="0"/>
                                      <w:marBottom w:val="0"/>
                                      <w:divBdr>
                                        <w:top w:val="none" w:sz="0" w:space="0" w:color="auto"/>
                                        <w:left w:val="none" w:sz="0" w:space="0" w:color="auto"/>
                                        <w:bottom w:val="none" w:sz="0" w:space="0" w:color="auto"/>
                                        <w:right w:val="none" w:sz="0" w:space="0" w:color="auto"/>
                                      </w:divBdr>
                                    </w:div>
                                    <w:div w:id="954482240">
                                      <w:marLeft w:val="0"/>
                                      <w:marRight w:val="0"/>
                                      <w:marTop w:val="0"/>
                                      <w:marBottom w:val="0"/>
                                      <w:divBdr>
                                        <w:top w:val="none" w:sz="0" w:space="0" w:color="auto"/>
                                        <w:left w:val="none" w:sz="0" w:space="0" w:color="auto"/>
                                        <w:bottom w:val="none" w:sz="0" w:space="0" w:color="auto"/>
                                        <w:right w:val="none" w:sz="0" w:space="0" w:color="auto"/>
                                      </w:divBdr>
                                    </w:div>
                                    <w:div w:id="894126889">
                                      <w:marLeft w:val="0"/>
                                      <w:marRight w:val="0"/>
                                      <w:marTop w:val="0"/>
                                      <w:marBottom w:val="0"/>
                                      <w:divBdr>
                                        <w:top w:val="none" w:sz="0" w:space="0" w:color="auto"/>
                                        <w:left w:val="none" w:sz="0" w:space="0" w:color="auto"/>
                                        <w:bottom w:val="none" w:sz="0" w:space="0" w:color="auto"/>
                                        <w:right w:val="none" w:sz="0" w:space="0" w:color="auto"/>
                                      </w:divBdr>
                                    </w:div>
                                    <w:div w:id="230653110">
                                      <w:marLeft w:val="0"/>
                                      <w:marRight w:val="0"/>
                                      <w:marTop w:val="0"/>
                                      <w:marBottom w:val="0"/>
                                      <w:divBdr>
                                        <w:top w:val="none" w:sz="0" w:space="0" w:color="auto"/>
                                        <w:left w:val="none" w:sz="0" w:space="0" w:color="auto"/>
                                        <w:bottom w:val="none" w:sz="0" w:space="0" w:color="auto"/>
                                        <w:right w:val="none" w:sz="0" w:space="0" w:color="auto"/>
                                      </w:divBdr>
                                    </w:div>
                                    <w:div w:id="1927611632">
                                      <w:marLeft w:val="0"/>
                                      <w:marRight w:val="0"/>
                                      <w:marTop w:val="0"/>
                                      <w:marBottom w:val="0"/>
                                      <w:divBdr>
                                        <w:top w:val="none" w:sz="0" w:space="0" w:color="auto"/>
                                        <w:left w:val="none" w:sz="0" w:space="0" w:color="auto"/>
                                        <w:bottom w:val="none" w:sz="0" w:space="0" w:color="auto"/>
                                        <w:right w:val="none" w:sz="0" w:space="0" w:color="auto"/>
                                      </w:divBdr>
                                    </w:div>
                                    <w:div w:id="2061053542">
                                      <w:marLeft w:val="0"/>
                                      <w:marRight w:val="0"/>
                                      <w:marTop w:val="0"/>
                                      <w:marBottom w:val="0"/>
                                      <w:divBdr>
                                        <w:top w:val="none" w:sz="0" w:space="0" w:color="auto"/>
                                        <w:left w:val="none" w:sz="0" w:space="0" w:color="auto"/>
                                        <w:bottom w:val="none" w:sz="0" w:space="0" w:color="auto"/>
                                        <w:right w:val="none" w:sz="0" w:space="0" w:color="auto"/>
                                      </w:divBdr>
                                    </w:div>
                                  </w:divsChild>
                                </w:div>
                                <w:div w:id="1243099384">
                                  <w:marLeft w:val="0"/>
                                  <w:marRight w:val="0"/>
                                  <w:marTop w:val="0"/>
                                  <w:marBottom w:val="0"/>
                                  <w:divBdr>
                                    <w:top w:val="none" w:sz="0" w:space="0" w:color="auto"/>
                                    <w:left w:val="none" w:sz="0" w:space="0" w:color="auto"/>
                                    <w:bottom w:val="none" w:sz="0" w:space="0" w:color="auto"/>
                                    <w:right w:val="none" w:sz="0" w:space="0" w:color="auto"/>
                                  </w:divBdr>
                                  <w:divsChild>
                                    <w:div w:id="10573068">
                                      <w:marLeft w:val="0"/>
                                      <w:marRight w:val="0"/>
                                      <w:marTop w:val="0"/>
                                      <w:marBottom w:val="150"/>
                                      <w:divBdr>
                                        <w:top w:val="none" w:sz="0" w:space="0" w:color="auto"/>
                                        <w:left w:val="none" w:sz="0" w:space="0" w:color="auto"/>
                                        <w:bottom w:val="single" w:sz="6" w:space="8" w:color="DEDEDE"/>
                                        <w:right w:val="none" w:sz="0" w:space="0" w:color="auto"/>
                                      </w:divBdr>
                                      <w:divsChild>
                                        <w:div w:id="704448192">
                                          <w:marLeft w:val="0"/>
                                          <w:marRight w:val="0"/>
                                          <w:marTop w:val="0"/>
                                          <w:marBottom w:val="0"/>
                                          <w:divBdr>
                                            <w:top w:val="none" w:sz="0" w:space="0" w:color="auto"/>
                                            <w:left w:val="single" w:sz="18" w:space="15" w:color="F26922"/>
                                            <w:bottom w:val="none" w:sz="0" w:space="0" w:color="auto"/>
                                            <w:right w:val="none" w:sz="0" w:space="0" w:color="auto"/>
                                          </w:divBdr>
                                        </w:div>
                                      </w:divsChild>
                                    </w:div>
                                    <w:div w:id="32846555">
                                      <w:marLeft w:val="0"/>
                                      <w:marRight w:val="0"/>
                                      <w:marTop w:val="0"/>
                                      <w:marBottom w:val="150"/>
                                      <w:divBdr>
                                        <w:top w:val="none" w:sz="0" w:space="0" w:color="auto"/>
                                        <w:left w:val="none" w:sz="0" w:space="0" w:color="auto"/>
                                        <w:bottom w:val="single" w:sz="6" w:space="8" w:color="DEDEDE"/>
                                        <w:right w:val="none" w:sz="0" w:space="0" w:color="auto"/>
                                      </w:divBdr>
                                      <w:divsChild>
                                        <w:div w:id="1215652609">
                                          <w:marLeft w:val="300"/>
                                          <w:marRight w:val="0"/>
                                          <w:marTop w:val="0"/>
                                          <w:marBottom w:val="0"/>
                                          <w:divBdr>
                                            <w:top w:val="none" w:sz="0" w:space="0" w:color="auto"/>
                                            <w:left w:val="none" w:sz="0" w:space="0" w:color="auto"/>
                                            <w:bottom w:val="none" w:sz="0" w:space="0" w:color="auto"/>
                                            <w:right w:val="none" w:sz="0" w:space="0" w:color="auto"/>
                                          </w:divBdr>
                                        </w:div>
                                        <w:div w:id="1117412842">
                                          <w:marLeft w:val="0"/>
                                          <w:marRight w:val="0"/>
                                          <w:marTop w:val="0"/>
                                          <w:marBottom w:val="0"/>
                                          <w:divBdr>
                                            <w:top w:val="none" w:sz="0" w:space="0" w:color="auto"/>
                                            <w:left w:val="none" w:sz="0" w:space="0" w:color="auto"/>
                                            <w:bottom w:val="none" w:sz="0" w:space="0" w:color="auto"/>
                                            <w:right w:val="none" w:sz="0" w:space="0" w:color="auto"/>
                                          </w:divBdr>
                                        </w:div>
                                      </w:divsChild>
                                    </w:div>
                                    <w:div w:id="417559553">
                                      <w:marLeft w:val="0"/>
                                      <w:marRight w:val="0"/>
                                      <w:marTop w:val="0"/>
                                      <w:marBottom w:val="150"/>
                                      <w:divBdr>
                                        <w:top w:val="none" w:sz="0" w:space="0" w:color="auto"/>
                                        <w:left w:val="none" w:sz="0" w:space="0" w:color="auto"/>
                                        <w:bottom w:val="single" w:sz="6" w:space="8" w:color="DEDEDE"/>
                                        <w:right w:val="none" w:sz="0" w:space="0" w:color="auto"/>
                                      </w:divBdr>
                                      <w:divsChild>
                                        <w:div w:id="28838967">
                                          <w:marLeft w:val="0"/>
                                          <w:marRight w:val="0"/>
                                          <w:marTop w:val="0"/>
                                          <w:marBottom w:val="0"/>
                                          <w:divBdr>
                                            <w:top w:val="none" w:sz="0" w:space="0" w:color="auto"/>
                                            <w:left w:val="single" w:sz="18" w:space="15" w:color="F26922"/>
                                            <w:bottom w:val="none" w:sz="0" w:space="0" w:color="auto"/>
                                            <w:right w:val="none" w:sz="0" w:space="0" w:color="auto"/>
                                          </w:divBdr>
                                        </w:div>
                                      </w:divsChild>
                                    </w:div>
                                    <w:div w:id="1007052475">
                                      <w:marLeft w:val="0"/>
                                      <w:marRight w:val="0"/>
                                      <w:marTop w:val="0"/>
                                      <w:marBottom w:val="150"/>
                                      <w:divBdr>
                                        <w:top w:val="none" w:sz="0" w:space="0" w:color="auto"/>
                                        <w:left w:val="none" w:sz="0" w:space="0" w:color="auto"/>
                                        <w:bottom w:val="single" w:sz="6" w:space="8" w:color="DEDEDE"/>
                                        <w:right w:val="none" w:sz="0" w:space="0" w:color="auto"/>
                                      </w:divBdr>
                                      <w:divsChild>
                                        <w:div w:id="1760785677">
                                          <w:marLeft w:val="300"/>
                                          <w:marRight w:val="0"/>
                                          <w:marTop w:val="0"/>
                                          <w:marBottom w:val="0"/>
                                          <w:divBdr>
                                            <w:top w:val="none" w:sz="0" w:space="0" w:color="auto"/>
                                            <w:left w:val="none" w:sz="0" w:space="0" w:color="auto"/>
                                            <w:bottom w:val="none" w:sz="0" w:space="0" w:color="auto"/>
                                            <w:right w:val="none" w:sz="0" w:space="0" w:color="auto"/>
                                          </w:divBdr>
                                        </w:div>
                                        <w:div w:id="561603883">
                                          <w:marLeft w:val="0"/>
                                          <w:marRight w:val="0"/>
                                          <w:marTop w:val="0"/>
                                          <w:marBottom w:val="0"/>
                                          <w:divBdr>
                                            <w:top w:val="none" w:sz="0" w:space="0" w:color="auto"/>
                                            <w:left w:val="single" w:sz="18" w:space="15" w:color="F26922"/>
                                            <w:bottom w:val="none" w:sz="0" w:space="0" w:color="auto"/>
                                            <w:right w:val="none" w:sz="0" w:space="0" w:color="auto"/>
                                          </w:divBdr>
                                        </w:div>
                                      </w:divsChild>
                                    </w:div>
                                    <w:div w:id="251664877">
                                      <w:marLeft w:val="0"/>
                                      <w:marRight w:val="0"/>
                                      <w:marTop w:val="0"/>
                                      <w:marBottom w:val="150"/>
                                      <w:divBdr>
                                        <w:top w:val="none" w:sz="0" w:space="0" w:color="auto"/>
                                        <w:left w:val="none" w:sz="0" w:space="0" w:color="auto"/>
                                        <w:bottom w:val="single" w:sz="6" w:space="8" w:color="DEDEDE"/>
                                        <w:right w:val="none" w:sz="0" w:space="0" w:color="auto"/>
                                      </w:divBdr>
                                      <w:divsChild>
                                        <w:div w:id="762916430">
                                          <w:marLeft w:val="0"/>
                                          <w:marRight w:val="0"/>
                                          <w:marTop w:val="0"/>
                                          <w:marBottom w:val="0"/>
                                          <w:divBdr>
                                            <w:top w:val="none" w:sz="0" w:space="0" w:color="auto"/>
                                            <w:left w:val="single" w:sz="18" w:space="15" w:color="F26922"/>
                                            <w:bottom w:val="none" w:sz="0" w:space="0" w:color="auto"/>
                                            <w:right w:val="none" w:sz="0" w:space="0" w:color="auto"/>
                                          </w:divBdr>
                                        </w:div>
                                      </w:divsChild>
                                    </w:div>
                                    <w:div w:id="271938334">
                                      <w:marLeft w:val="0"/>
                                      <w:marRight w:val="0"/>
                                      <w:marTop w:val="150"/>
                                      <w:marBottom w:val="150"/>
                                      <w:divBdr>
                                        <w:top w:val="single" w:sz="6" w:space="11" w:color="DEDEDE"/>
                                        <w:left w:val="none" w:sz="0" w:space="0" w:color="auto"/>
                                        <w:bottom w:val="single" w:sz="6" w:space="8" w:color="DEDEDE"/>
                                        <w:right w:val="none" w:sz="0" w:space="0" w:color="auto"/>
                                      </w:divBdr>
                                      <w:divsChild>
                                        <w:div w:id="623853026">
                                          <w:marLeft w:val="0"/>
                                          <w:marRight w:val="0"/>
                                          <w:marTop w:val="0"/>
                                          <w:marBottom w:val="0"/>
                                          <w:divBdr>
                                            <w:top w:val="none" w:sz="0" w:space="0" w:color="auto"/>
                                            <w:left w:val="none" w:sz="0" w:space="0" w:color="auto"/>
                                            <w:bottom w:val="none" w:sz="0" w:space="0" w:color="auto"/>
                                            <w:right w:val="none" w:sz="0" w:space="0" w:color="auto"/>
                                          </w:divBdr>
                                        </w:div>
                                      </w:divsChild>
                                    </w:div>
                                    <w:div w:id="32703837">
                                      <w:marLeft w:val="0"/>
                                      <w:marRight w:val="0"/>
                                      <w:marTop w:val="0"/>
                                      <w:marBottom w:val="150"/>
                                      <w:divBdr>
                                        <w:top w:val="none" w:sz="0" w:space="0" w:color="auto"/>
                                        <w:left w:val="none" w:sz="0" w:space="0" w:color="auto"/>
                                        <w:bottom w:val="none" w:sz="0" w:space="0" w:color="auto"/>
                                        <w:right w:val="none" w:sz="0" w:space="0" w:color="auto"/>
                                      </w:divBdr>
                                      <w:divsChild>
                                        <w:div w:id="15840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643894">
          <w:marLeft w:val="0"/>
          <w:marRight w:val="0"/>
          <w:marTop w:val="0"/>
          <w:marBottom w:val="0"/>
          <w:divBdr>
            <w:top w:val="none" w:sz="0" w:space="0" w:color="auto"/>
            <w:left w:val="none" w:sz="0" w:space="0" w:color="auto"/>
            <w:bottom w:val="none" w:sz="0" w:space="0" w:color="auto"/>
            <w:right w:val="none" w:sz="0" w:space="0" w:color="auto"/>
          </w:divBdr>
          <w:divsChild>
            <w:div w:id="69280104">
              <w:marLeft w:val="0"/>
              <w:marRight w:val="0"/>
              <w:marTop w:val="0"/>
              <w:marBottom w:val="300"/>
              <w:divBdr>
                <w:top w:val="none" w:sz="0" w:space="0" w:color="auto"/>
                <w:left w:val="none" w:sz="0" w:space="0" w:color="auto"/>
                <w:bottom w:val="none" w:sz="0" w:space="0" w:color="auto"/>
                <w:right w:val="none" w:sz="0" w:space="0" w:color="auto"/>
              </w:divBdr>
              <w:divsChild>
                <w:div w:id="18295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g.ru/2016/07/08/obrazovanie-dok.html" TargetMode="External"/><Relationship Id="rId13" Type="http://schemas.openxmlformats.org/officeDocument/2006/relationships/hyperlink" Target="https://rg.ru/2016/01/11/obrazovaniye-dok.html" TargetMode="External"/><Relationship Id="rId18" Type="http://schemas.openxmlformats.org/officeDocument/2006/relationships/hyperlink" Target="https://rg.ru/2015/07/15/obrazovanie-dok.html" TargetMode="External"/><Relationship Id="rId3" Type="http://schemas.microsoft.com/office/2007/relationships/stylesWithEffects" Target="stylesWithEffects.xml"/><Relationship Id="rId21" Type="http://schemas.openxmlformats.org/officeDocument/2006/relationships/hyperlink" Target="https://rg.ru/2014/02/04/nakazanie-site-dok.html" TargetMode="External"/><Relationship Id="rId7" Type="http://schemas.openxmlformats.org/officeDocument/2006/relationships/hyperlink" Target="https://plus.google.com/share?url=https%3A%2F%2Frg.ru%2F2012%2F12%2F30%2Fobrazovanie-dok.html&amp;utm_source=share2" TargetMode="External"/><Relationship Id="rId12" Type="http://schemas.openxmlformats.org/officeDocument/2006/relationships/hyperlink" Target="https://rg.ru/2016/01/12/kadastr-dok.html" TargetMode="External"/><Relationship Id="rId17" Type="http://schemas.openxmlformats.org/officeDocument/2006/relationships/hyperlink" Target="https://rg.ru/2015/12/16/votpusk-dok.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g.ru/2015/12/31/fz-dok.html" TargetMode="External"/><Relationship Id="rId20" Type="http://schemas.openxmlformats.org/officeDocument/2006/relationships/hyperlink" Target="https://rg.ru/2014/03/12/obr-dok.html" TargetMode="External"/><Relationship Id="rId1" Type="http://schemas.openxmlformats.org/officeDocument/2006/relationships/numbering" Target="numbering.xml"/><Relationship Id="rId6" Type="http://schemas.openxmlformats.org/officeDocument/2006/relationships/hyperlink" Target="https://rg.ru/2014/07/03/popravki-dok.html" TargetMode="External"/><Relationship Id="rId11" Type="http://schemas.openxmlformats.org/officeDocument/2006/relationships/hyperlink" Target="https://rg.ru/2016/03/04/obr-dok.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g.ru/2015/12/31/ekologiya-dok.html" TargetMode="External"/><Relationship Id="rId23" Type="http://schemas.openxmlformats.org/officeDocument/2006/relationships/hyperlink" Target="https://rg.ru/2013/07/25/obrazovanie-site-dok.html" TargetMode="External"/><Relationship Id="rId10" Type="http://schemas.openxmlformats.org/officeDocument/2006/relationships/hyperlink" Target="https://rg.ru/2016/07/08/obrazovanie2-dok.html" TargetMode="External"/><Relationship Id="rId19" Type="http://schemas.openxmlformats.org/officeDocument/2006/relationships/hyperlink" Target="https://rg.ru/2015/07/15/vladivostok-dok.html" TargetMode="External"/><Relationship Id="rId4" Type="http://schemas.openxmlformats.org/officeDocument/2006/relationships/settings" Target="settings.xml"/><Relationship Id="rId9" Type="http://schemas.openxmlformats.org/officeDocument/2006/relationships/hyperlink" Target="https://rg.ru/2016/07/08/obrazovanie1-dok.html" TargetMode="External"/><Relationship Id="rId14" Type="http://schemas.openxmlformats.org/officeDocument/2006/relationships/hyperlink" Target="https://rg.ru/2015/12/31/kriterii-dok.html" TargetMode="External"/><Relationship Id="rId22" Type="http://schemas.openxmlformats.org/officeDocument/2006/relationships/hyperlink" Target="https://rg.ru/2014/02/04/obrazovanie-sit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245</Pages>
  <Words>73237</Words>
  <Characters>417455</Characters>
  <Application>Microsoft Office Word</Application>
  <DocSecurity>0</DocSecurity>
  <Lines>3478</Lines>
  <Paragraphs>979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dc:creator>
  <cp:keywords/>
  <dc:description/>
  <cp:lastModifiedBy>Ильмира</cp:lastModifiedBy>
  <cp:revision>1</cp:revision>
  <dcterms:created xsi:type="dcterms:W3CDTF">2016-07-25T06:19:00Z</dcterms:created>
  <dcterms:modified xsi:type="dcterms:W3CDTF">2016-07-25T06:22:00Z</dcterms:modified>
</cp:coreProperties>
</file>